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10746"/>
        <w:rPr>
          <w:rFonts w:ascii="Times New Roman"/>
          <w:sz w:val="20"/>
        </w:rPr>
      </w:pPr>
      <w:r>
        <w:pict>
          <v:group id="_x0000_s1026" o:spid="_x0000_s1026" o:spt="203" style="position:absolute;left:0pt;margin-left:0pt;margin-top:154.9pt;height:120pt;width:709.35pt;mso-position-horizontal-relative:page;mso-position-vertical-relative:page;z-index:251658240;mso-width-relative:page;mso-height-relative:page;" coordorigin="0,3099" coordsize="14187,2400">
            <o:lock v:ext="edit"/>
            <v:rect id="_x0000_s1027" o:spid="_x0000_s102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8" o:spid="_x0000_s102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029" o:spid="_x0000_s102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0" o:spid="_x0000_s103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31" o:spid="_x0000_s103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032" o:spid="_x0000_s103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33" o:spid="_x0000_s103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34" o:spid="_x0000_s1034" o:spt="75" type="#_x0000_t75" style="position:absolute;left:1313;top:3098;height:1691;width:10425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2101215" cy="55689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4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footerReference r:id="rId3" w:type="default"/>
          <w:type w:val="continuous"/>
          <w:pgSz w:w="14400" w:h="10800" w:orient="landscape"/>
          <w:pgMar w:top="420" w:right="0" w:bottom="580" w:left="80" w:header="720" w:footer="388" w:gutter="0"/>
          <w:pgNumType w:start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pict>
          <v:group id="_x0000_s1035" o:spid="_x0000_s1035" o:spt="203" style="position:absolute;left:0pt;margin-left:0pt;margin-top:160.55pt;height:114.4pt;width:709.35pt;mso-position-horizontal-relative:page;mso-position-vertical-relative:page;z-index:251659264;mso-width-relative:page;mso-height-relative:page;" coordorigin="0,3211" coordsize="14187,2288">
            <o:lock v:ext="edit"/>
            <v:rect id="_x0000_s1036" o:spid="_x0000_s1036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7" o:spid="_x0000_s1037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038" o:spid="_x0000_s1038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9" o:spid="_x0000_s1039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40" o:spid="_x0000_s1040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041" o:spid="_x0000_s1041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42" o:spid="_x0000_s1042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43" o:spid="_x0000_s1043" o:spt="75" type="#_x0000_t75" style="position:absolute;left:1201;top:3211;height:1691;width:10614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right="0" w:bottom="580" w:left="80" w:header="0" w:footer="388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044" o:spid="_x0000_s1044" o:spt="203" style="position:absolute;left:0pt;margin-left:9.95pt;margin-top:78pt;height:82.95pt;width:672.75pt;mso-position-horizontal-relative:page;mso-position-vertical-relative:page;z-index:-253142016;mso-width-relative:page;mso-height-relative:page;" coordorigin="199,1560" coordsize="13455,1659">
            <o:lock v:ext="edit"/>
            <v:rect id="_x0000_s1045" o:spid="_x0000_s1045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6" o:spid="_x0000_s1046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47" o:spid="_x0000_s1047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8" o:spid="_x0000_s1048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49" o:spid="_x0000_s1049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50" o:spid="_x0000_s1050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51" o:spid="_x0000_s1051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9"/>
        <w:rPr>
          <w:rFonts w:ascii="Times New Roman"/>
          <w:sz w:val="20"/>
        </w:rPr>
      </w:pPr>
    </w:p>
    <w:p>
      <w:pPr>
        <w:spacing w:before="71" w:line="225" w:lineRule="auto"/>
        <w:ind w:left="1226" w:right="1571" w:hanging="540"/>
        <w:jc w:val="left"/>
        <w:rPr>
          <w:sz w:val="36"/>
        </w:rPr>
      </w:pPr>
    </w:p>
    <w:p>
      <w:pPr>
        <w:spacing w:before="71" w:line="225" w:lineRule="auto"/>
        <w:ind w:left="1226" w:right="1571" w:hanging="540"/>
        <w:jc w:val="left"/>
        <w:rPr>
          <w:sz w:val="36"/>
        </w:rPr>
      </w:pPr>
      <w:r>
        <w:rPr>
          <w:rFonts w:hint="eastAsia"/>
          <w:sz w:val="48"/>
          <w:szCs w:val="48"/>
          <w:lang w:eastAsia="zh-CN"/>
        </w:rPr>
        <w:t>请</w:t>
      </w:r>
      <w:r>
        <w:rPr>
          <w:sz w:val="48"/>
          <w:szCs w:val="48"/>
        </w:rPr>
        <w:t>扫描以下二维码，下载</w:t>
      </w:r>
      <w:r>
        <w:rPr>
          <w:rFonts w:hint="eastAsia"/>
          <w:sz w:val="48"/>
          <w:szCs w:val="48"/>
          <w:lang w:eastAsia="zh-CN"/>
        </w:rPr>
        <w:t>安装</w:t>
      </w:r>
      <w:r>
        <w:rPr>
          <w:sz w:val="48"/>
          <w:szCs w:val="48"/>
        </w:rPr>
        <w:t>APP使用手机、平板学习。</w:t>
      </w:r>
    </w:p>
    <w:p>
      <w:pPr>
        <w:pStyle w:val="4"/>
        <w:spacing w:before="10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1287780</wp:posOffset>
            </wp:positionH>
            <wp:positionV relativeFrom="paragraph">
              <wp:posOffset>475615</wp:posOffset>
            </wp:positionV>
            <wp:extent cx="2816860" cy="2762250"/>
            <wp:effectExtent l="0" t="0" r="0" b="0"/>
            <wp:wrapTopAndBottom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7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5091430</wp:posOffset>
            </wp:positionH>
            <wp:positionV relativeFrom="paragraph">
              <wp:posOffset>193675</wp:posOffset>
            </wp:positionV>
            <wp:extent cx="2307590" cy="3507105"/>
            <wp:effectExtent l="0" t="0" r="0" b="0"/>
            <wp:wrapTopAndBottom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791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r:id="rId4" w:type="default"/>
          <w:footerReference r:id="rId5" w:type="default"/>
          <w:pgSz w:w="14400" w:h="10800" w:orient="landscape"/>
          <w:pgMar w:top="2220" w:right="0" w:bottom="440" w:left="80" w:header="1518" w:footer="250" w:gutter="0"/>
        </w:sectPr>
      </w:pPr>
    </w:p>
    <w:p>
      <w:pPr>
        <w:pStyle w:val="4"/>
        <w:rPr>
          <w:sz w:val="20"/>
        </w:rPr>
      </w:pPr>
      <w:r>
        <w:pict>
          <v:group id="_x0000_s1052" o:spid="_x0000_s1052" o:spt="203" style="position:absolute;left:0pt;margin-left:9.95pt;margin-top:78pt;height:82.95pt;width:672.75pt;mso-position-horizontal-relative:page;mso-position-vertical-relative:page;z-index:-253138944;mso-width-relative:page;mso-height-relative:page;" coordorigin="199,1560" coordsize="13455,1659">
            <o:lock v:ext="edit"/>
            <v:rect id="_x0000_s1053" o:spid="_x0000_s1053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4" o:spid="_x0000_s1054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55" o:spid="_x0000_s1055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6" o:spid="_x0000_s1056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57" o:spid="_x0000_s1057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58" o:spid="_x0000_s1058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59" o:spid="_x0000_s1059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2"/>
        </w:rPr>
      </w:pPr>
    </w:p>
    <w:p>
      <w:pPr>
        <w:pStyle w:val="4"/>
        <w:spacing w:before="61" w:line="225" w:lineRule="auto"/>
        <w:ind w:left="574" w:right="1255"/>
        <w:rPr>
          <w:rFonts w:hint="eastAsia" w:ascii="宋体" w:hAnsi="宋体" w:eastAsia="宋体" w:cs="宋体"/>
        </w:rPr>
      </w:pPr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776605</wp:posOffset>
            </wp:positionV>
            <wp:extent cx="2003425" cy="3775075"/>
            <wp:effectExtent l="9525" t="9525" r="25400" b="2540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77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点击点睛图标，默认进入律师学院。点击左上角</w:t>
      </w:r>
      <w:r>
        <w:rPr>
          <w:rFonts w:hint="eastAsia"/>
          <w:b/>
          <w:bCs/>
          <w:color w:val="FF0000"/>
          <w:u w:val="single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u w:val="single"/>
          <w:lang w:eastAsia="zh-CN"/>
        </w:rPr>
        <w:t>&lt;</w:t>
      </w:r>
      <w:r>
        <w:rPr>
          <w:rFonts w:hint="eastAsia"/>
          <w:b/>
          <w:bCs/>
          <w:color w:val="FF0000"/>
          <w:u w:val="single"/>
          <w:lang w:eastAsia="zh-CN"/>
        </w:rPr>
        <w:t>”</w:t>
      </w:r>
      <w:r>
        <w:rPr>
          <w:rFonts w:hint="eastAsia"/>
          <w:lang w:eastAsia="zh-CN"/>
        </w:rPr>
        <w:t>，可切换学院。</w:t>
      </w:r>
    </w:p>
    <w:p>
      <w:pPr>
        <w:pStyle w:val="4"/>
        <w:spacing w:before="6"/>
        <w:rPr>
          <w:sz w:val="14"/>
        </w:rPr>
      </w:pP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40640</wp:posOffset>
            </wp:positionV>
            <wp:extent cx="1953260" cy="3719195"/>
            <wp:effectExtent l="12700" t="12700" r="15240" b="20955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719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r:id="rId6" w:type="default"/>
          <w:footerReference r:id="rId7" w:type="default"/>
          <w:pgSz w:w="14400" w:h="10800" w:orient="landscape"/>
          <w:pgMar w:top="2220" w:right="0" w:bottom="440" w:left="80" w:header="118" w:footer="247" w:gutter="0"/>
          <w:pgNumType w:start="4"/>
        </w:sectPr>
      </w:pPr>
    </w:p>
    <w:p>
      <w:pPr>
        <w:pStyle w:val="4"/>
        <w:rPr>
          <w:sz w:val="20"/>
        </w:rPr>
      </w:pPr>
      <w:r>
        <w:pict>
          <v:group id="_x0000_s1063" o:spid="_x0000_s1063" o:spt="203" style="position:absolute;left:0pt;margin-left:9.95pt;margin-top:78pt;height:82.95pt;width:672.75pt;mso-position-horizontal-relative:page;mso-position-vertical-relative:page;z-index:-253137920;mso-width-relative:page;mso-height-relative:page;" coordorigin="199,1560" coordsize="13455,1659">
            <o:lock v:ext="edit"/>
            <v:rect id="_x0000_s1064" o:spid="_x0000_s1064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5" o:spid="_x0000_s1065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66" o:spid="_x0000_s1066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7" o:spid="_x0000_s1067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68" o:spid="_x0000_s1068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69" o:spid="_x0000_s1069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70" o:spid="_x0000_s1070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960" w:firstLineChars="200"/>
        <w:jc w:val="both"/>
        <w:textAlignment w:val="auto"/>
        <w:outlineLvl w:val="9"/>
        <w:rPr>
          <w:sz w:val="48"/>
        </w:rPr>
      </w:pPr>
      <w:r>
        <w:rPr>
          <w:sz w:val="48"/>
        </w:rPr>
        <w:t>请点击</w:t>
      </w:r>
      <w:r>
        <w:rPr>
          <w:b/>
          <w:bCs w:val="0"/>
          <w:color w:val="FF0000"/>
          <w:sz w:val="48"/>
          <w:u w:val="single" w:color="auto"/>
        </w:rPr>
        <w:t>“听课”</w:t>
      </w:r>
      <w:r>
        <w:rPr>
          <w:sz w:val="48"/>
        </w:rPr>
        <w:t>，输入账号密码，点击</w:t>
      </w:r>
      <w:r>
        <w:rPr>
          <w:b/>
          <w:color w:val="FF0000"/>
          <w:sz w:val="48"/>
          <w:u w:val="single" w:color="auto"/>
        </w:rPr>
        <w:t>“登录”</w:t>
      </w:r>
      <w:r>
        <w:rPr>
          <w:sz w:val="48"/>
        </w:rPr>
        <w:t>。再点击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964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b/>
          <w:color w:val="FF0000"/>
          <w:sz w:val="48"/>
          <w:u w:val="single" w:color="auto"/>
        </w:rPr>
        <w:t>“点视”</w:t>
      </w:r>
      <w:r>
        <w:rPr>
          <w:sz w:val="48"/>
        </w:rPr>
        <w:t>。</w:t>
      </w:r>
      <w:r>
        <w:rPr>
          <w:rFonts w:hint="eastAsia" w:ascii="宋体" w:hAnsi="宋体" w:eastAsia="宋体" w:cs="宋体"/>
          <w:sz w:val="52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听课账号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为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：执业证号（新增账号为手机号）</w:t>
      </w:r>
      <w:r>
        <w:rPr>
          <w:rFonts w:hint="eastAsia" w:cs="宋体"/>
          <w:b/>
          <w:bCs/>
          <w:sz w:val="36"/>
          <w:szCs w:val="36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72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初始密码：888888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。</w:t>
      </w:r>
      <w:r>
        <w:rPr>
          <w:rFonts w:hint="eastAsia" w:ascii="宋体" w:hAnsi="宋体" w:eastAsia="宋体" w:cs="宋体"/>
          <w:sz w:val="36"/>
          <w:szCs w:val="36"/>
        </w:rPr>
        <w:t>请登录后及时修改密码，以防他人冒用。</w:t>
      </w:r>
      <w:r>
        <w:rPr>
          <w:rFonts w:hint="eastAsia" w:ascii="宋体" w:hAnsi="宋体" w:eastAsia="宋体" w:cs="宋体"/>
          <w:sz w:val="52"/>
          <w:szCs w:val="24"/>
          <w:lang w:eastAsia="zh-CN"/>
        </w:rPr>
        <w:t>）</w:t>
      </w:r>
    </w:p>
    <w:p>
      <w:pPr>
        <w:spacing w:before="61" w:line="225" w:lineRule="auto"/>
        <w:ind w:left="574" w:right="1729" w:firstLine="0"/>
        <w:jc w:val="left"/>
        <w:rPr>
          <w:sz w:val="48"/>
        </w:rPr>
      </w:pP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215900</wp:posOffset>
            </wp:positionV>
            <wp:extent cx="1800225" cy="3363595"/>
            <wp:effectExtent l="9525" t="9525" r="19050" b="1778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63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198755</wp:posOffset>
            </wp:positionV>
            <wp:extent cx="1715770" cy="3267710"/>
            <wp:effectExtent l="9525" t="9525" r="27305" b="1841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267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 w:line="225" w:lineRule="auto"/>
        <w:jc w:val="left"/>
        <w:rPr>
          <w:sz w:val="48"/>
        </w:rPr>
        <w:sectPr>
          <w:headerReference r:id="rId8" w:type="default"/>
          <w:pgSz w:w="14400" w:h="10800" w:orient="landscape"/>
          <w:pgMar w:top="2220" w:right="0" w:bottom="440" w:left="80" w:header="118" w:footer="247" w:gutter="0"/>
        </w:sectPr>
      </w:pPr>
    </w:p>
    <w:p>
      <w:pPr>
        <w:pStyle w:val="4"/>
        <w:rPr>
          <w:sz w:val="20"/>
        </w:rPr>
      </w:pPr>
      <w:r>
        <w:pict>
          <v:group id="_x0000_s1077" o:spid="_x0000_s1077" o:spt="203" style="position:absolute;left:0pt;margin-left:9.95pt;margin-top:78pt;height:82.95pt;width:672.75pt;mso-position-horizontal-relative:page;mso-position-vertical-relative:page;z-index:-253132800;mso-width-relative:page;mso-height-relative:page;" coordorigin="199,1560" coordsize="13455,1659">
            <o:lock v:ext="edit"/>
            <v:rect id="_x0000_s1078" o:spid="_x0000_s1078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9" o:spid="_x0000_s1079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80" o:spid="_x0000_s1080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1" o:spid="_x0000_s1081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82" o:spid="_x0000_s1082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83" o:spid="_x0000_s1083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84" o:spid="_x0000_s1084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spacing w:before="32"/>
        <w:ind w:left="530" w:right="0" w:firstLine="0"/>
        <w:jc w:val="left"/>
        <w:rPr>
          <w:sz w:val="48"/>
        </w:rPr>
      </w:pPr>
      <w:r>
        <w:rPr>
          <w:sz w:val="48"/>
        </w:rPr>
        <w:t>点击中部</w:t>
      </w:r>
      <w:r>
        <w:rPr>
          <w:b/>
          <w:color w:val="FF0000"/>
          <w:sz w:val="48"/>
          <w:u w:val="single" w:color="auto"/>
        </w:rPr>
        <w:t>“点视”</w:t>
      </w:r>
      <w:r>
        <w:rPr>
          <w:sz w:val="48"/>
        </w:rPr>
        <w:t>，选择课程，点击左下角</w:t>
      </w:r>
      <w:r>
        <w:rPr>
          <w:b/>
          <w:color w:val="FF0000"/>
          <w:sz w:val="48"/>
          <w:u w:val="single" w:color="auto"/>
        </w:rPr>
        <w:t>“＊＊＊点币”</w:t>
      </w:r>
      <w:r>
        <w:rPr>
          <w:sz w:val="48"/>
        </w:rPr>
        <w:t>。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2"/>
        </w:rPr>
      </w:pPr>
      <w:r>
        <w:pict>
          <v:group id="_x0000_s1085" o:spid="_x0000_s1085" o:spt="203" style="position:absolute;left:0pt;margin-left:136.4pt;margin-top:12.55pt;height:305pt;width:172.9pt;mso-position-horizontal-relative:page;mso-wrap-distance-bottom:0pt;mso-wrap-distance-top:0pt;z-index:-251646976;mso-width-relative:page;mso-height-relative:page;" coordorigin="2728,251" coordsize="3458,6100">
            <o:lock v:ext="edit"/>
            <v:shape id="_x0000_s1086" o:spid="_x0000_s1086" o:spt="75" type="#_x0000_t75" style="position:absolute;left:2743;top:266;height:6070;width:3428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87" o:spid="_x0000_s1087" style="position:absolute;left:2728;top:251;height:6100;width:3458;" fillcolor="#C5C5C5" filled="t" stroked="f" coordorigin="2728,251" coordsize="3458,6100" path="m6178,6351l2736,6351,2733,6350,2731,6349,2730,6348,2729,6346,2728,6343,2728,259,2729,256,2730,254,2731,253,2733,252,2736,251,6178,251,6180,252,6182,253,6184,254,6185,256,6185,259,2743,259,2736,266,2743,266,2743,6336,2736,6336,2743,6343,6185,6343,6185,6346,6184,6348,6182,6349,6180,6350,6178,6351xm2743,266l2736,266,2743,259,2743,266xm6170,266l2743,266,2743,259,6170,259,6170,266xm6170,6343l6170,259,6178,266,6185,266,6185,6336,6178,6336,6170,6343xm6185,266l6178,266,6170,259,6185,259,6185,266xm2743,6343l2736,6336,2743,6336,2743,6343xm6170,6343l2743,6343,2743,6336,6170,6336,6170,6343xm6185,6343l6170,6343,6178,6336,6185,6336,6185,634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88" o:spid="_x0000_s1088" o:spt="203" style="position:absolute;left:0pt;margin-left:409pt;margin-top:10.15pt;height:302.1pt;width:171.2pt;mso-position-horizontal-relative:page;mso-wrap-distance-bottom:0pt;mso-wrap-distance-top:0pt;z-index:-251645952;mso-width-relative:page;mso-height-relative:page;" coordorigin="8181,203" coordsize="3424,6042">
            <o:lock v:ext="edit"/>
            <v:shape id="_x0000_s1089" o:spid="_x0000_s1089" o:spt="75" type="#_x0000_t75" style="position:absolute;left:8196;top:218;height:6012;width:3394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90" o:spid="_x0000_s1090" style="position:absolute;left:8181;top:203;height:6042;width:3424;" fillcolor="#C5C5C5" filled="t" stroked="f" coordorigin="8181,203" coordsize="3424,6042" path="m11597,6245l8188,6245,8186,6245,8184,6244,8182,6242,8181,6240,8181,6238,8181,211,8181,208,8182,206,8184,205,8186,204,8188,203,11597,203,11599,204,11601,205,11603,206,11604,208,11605,211,8196,211,8188,218,8196,218,8196,6230,8188,6230,8196,6238,11605,6238,11604,6240,11603,6242,11601,6244,11599,6245,11597,6245xm8196,218l8188,218,8196,211,8196,218xm11590,218l8196,218,8196,211,11590,211,11590,218xm11590,6238l11590,211,11597,218,11605,218,11605,6230,11597,6230,11590,6238xm11605,218l11597,218,11590,211,11605,211,11605,218xm8196,6238l8188,6230,8196,6230,8196,6238xm11590,6238l8196,6238,8196,6230,11590,6230,11590,6238xm11605,6238l11590,6238,11597,6230,11605,6230,11605,623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r:id="rId9" w:type="default"/>
          <w:footerReference r:id="rId10" w:type="default"/>
          <w:pgSz w:w="14400" w:h="10800" w:orient="landscape"/>
          <w:pgMar w:top="2180" w:right="0" w:bottom="280" w:left="80" w:header="118" w:footer="0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091" o:spid="_x0000_s1091" o:spt="203" style="position:absolute;left:0pt;margin-left:9.95pt;margin-top:78pt;height:96.9pt;width:672.75pt;mso-position-horizontal-relative:page;mso-position-vertical-relative:page;z-index:-253130752;mso-width-relative:page;mso-height-relative:page;" coordorigin="199,1560" coordsize="13455,1938">
            <o:lock v:ext="edit"/>
            <v:rect id="_x0000_s1092" o:spid="_x0000_s1092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3" o:spid="_x0000_s1093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94" o:spid="_x0000_s1094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5" o:spid="_x0000_s1095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96" o:spid="_x0000_s1096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97" o:spid="_x0000_s1097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98" o:spid="_x0000_s1098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99" o:spid="_x0000_s1099" o:spt="202" type="#_x0000_t202" style="position:absolute;left:199;top:1560;height:1938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before="286" w:line="548" w:lineRule="exact"/>
                      <w:ind w:left="1474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点击</w:t>
                    </w:r>
                    <w:r>
                      <w:rPr>
                        <w:b/>
                        <w:color w:val="FF0000"/>
                        <w:sz w:val="48"/>
                        <w:u w:val="single" w:color="auto"/>
                      </w:rPr>
                      <w:t>“选课”</w:t>
                    </w:r>
                    <w:r>
                      <w:rPr>
                        <w:sz w:val="48"/>
                      </w:rPr>
                      <w:t>，再选择</w:t>
                    </w:r>
                    <w:r>
                      <w:rPr>
                        <w:b/>
                        <w:color w:val="FF0000"/>
                        <w:sz w:val="48"/>
                        <w:u w:val="single" w:color="auto"/>
                      </w:rPr>
                      <w:t>“去选课”</w:t>
                    </w:r>
                    <w:r>
                      <w:rPr>
                        <w:sz w:val="48"/>
                      </w:rPr>
                      <w:t>或</w:t>
                    </w:r>
                    <w:r>
                      <w:rPr>
                        <w:b/>
                        <w:color w:val="FF0000"/>
                        <w:sz w:val="48"/>
                        <w:u w:val="single" w:color="auto"/>
                      </w:rPr>
                      <w:t>“去听课”</w:t>
                    </w:r>
                    <w:r>
                      <w:rPr>
                        <w:sz w:val="48"/>
                      </w:rPr>
                      <w:t>。</w:t>
                    </w:r>
                  </w:p>
                </w:txbxContent>
              </v:textbox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0"/>
        <w:rPr>
          <w:rFonts w:ascii="Times New Roman"/>
          <w:sz w:val="17"/>
        </w:rPr>
      </w:pPr>
    </w:p>
    <w:p>
      <w:pPr>
        <w:tabs>
          <w:tab w:val="left" w:pos="8008"/>
        </w:tabs>
        <w:spacing w:line="240" w:lineRule="auto"/>
        <w:ind w:left="2351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2315845" cy="3956050"/>
            <wp:effectExtent l="0" t="0" r="8255" b="6350"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306955" cy="4018280"/>
            <wp:effectExtent l="0" t="0" r="17145" b="1270"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9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r:id="rId11" w:type="default"/>
          <w:footerReference r:id="rId12" w:type="default"/>
          <w:pgSz w:w="14400" w:h="10800" w:orient="landscape"/>
          <w:pgMar w:top="2180" w:right="0" w:bottom="460" w:left="80" w:header="118" w:footer="279" w:gutter="0"/>
          <w:pgNumType w:start="7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7"/>
        <w:rPr>
          <w:rFonts w:ascii="Times New Roman"/>
          <w:sz w:val="20"/>
        </w:rPr>
      </w:pPr>
    </w:p>
    <w:p>
      <w:pPr>
        <w:pStyle w:val="2"/>
        <w:spacing w:before="11" w:line="240" w:lineRule="auto"/>
        <w:ind w:left="1876"/>
      </w:pPr>
      <w:r>
        <w:pict>
          <v:group id="_x0000_s1100" o:spid="_x0000_s1100" o:spt="203" style="position:absolute;left:0pt;margin-left:9.95pt;margin-top:5.9pt;height:82.95pt;width:672.75pt;mso-position-horizontal-relative:page;z-index:-253127680;mso-width-relative:page;mso-height-relative:page;" coordorigin="199,119" coordsize="13455,1659">
            <o:lock v:ext="edit"/>
            <v:rect id="_x0000_s1101" o:spid="_x0000_s1101" o:spt="1" style="position:absolute;left:657;top:28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2" o:spid="_x0000_s1102" o:spt="75" type="#_x0000_t75" style="position:absolute;left:1260;top:28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03" o:spid="_x0000_s1103" o:spt="1" style="position:absolute;left:852;top:95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4" o:spid="_x0000_s1104" o:spt="75" type="#_x0000_t75" style="position:absolute;left:1435;top:953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05" o:spid="_x0000_s1105" o:spt="75" type="#_x0000_t75" style="position:absolute;left:199;top:83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06" o:spid="_x0000_s1106" o:spt="20" style="position:absolute;left:1225;top:11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07" o:spid="_x0000_s1107" o:spt="75" type="#_x0000_t75" style="position:absolute;left:698;top:136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</v:group>
        </w:pict>
      </w:r>
      <w:r>
        <w:rPr>
          <w:color w:val="333399"/>
        </w:rPr>
        <w:t>第六步：选择课程</w:t>
      </w: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194" w:line="225" w:lineRule="auto"/>
        <w:ind w:left="1481" w:right="1788"/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880110</wp:posOffset>
            </wp:positionV>
            <wp:extent cx="1938655" cy="3640455"/>
            <wp:effectExtent l="9525" t="9525" r="13970" b="2667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4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>点击下方</w:t>
      </w:r>
      <w:r>
        <w:rPr>
          <w:b/>
          <w:color w:val="FF0000"/>
          <w:u w:val="single" w:color="auto"/>
        </w:rPr>
        <w:t>“听课”</w:t>
      </w:r>
      <w:r>
        <w:t>，再选择要学习的课程，点击课程名称开始听课。</w:t>
      </w:r>
    </w:p>
    <w:p>
      <w:pPr>
        <w:spacing w:after="0" w:line="225" w:lineRule="auto"/>
        <w:sectPr>
          <w:headerReference r:id="rId13" w:type="default"/>
          <w:pgSz w:w="14400" w:h="10800" w:orient="landscape"/>
          <w:pgMar w:top="960" w:right="0" w:bottom="520" w:left="80" w:header="118" w:footer="279" w:gutter="0"/>
        </w:sectPr>
      </w:pPr>
      <w: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19685</wp:posOffset>
            </wp:positionV>
            <wp:extent cx="1918335" cy="3615055"/>
            <wp:effectExtent l="9525" t="9525" r="15240" b="1397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61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11" w:line="240" w:lineRule="auto"/>
        <w:ind w:left="1876"/>
        <w:rPr>
          <w:rFonts w:hint="eastAsia" w:eastAsia="宋体"/>
          <w:lang w:eastAsia="zh-CN"/>
        </w:rPr>
      </w:pPr>
      <w:r>
        <w:pict>
          <v:group id="_x0000_s1504" o:spid="_x0000_s1504" o:spt="203" style="position:absolute;left:0pt;margin-left:9.95pt;margin-top:5.9pt;height:82.95pt;width:672.75pt;mso-position-horizontal-relative:page;z-index:-253015040;mso-width-relative:page;mso-height-relative:page;" coordorigin="199,119" coordsize="13455,1659">
            <o:lock v:ext="edit"/>
            <v:rect id="_x0000_s1505" o:spid="_x0000_s1505" o:spt="1" style="position:absolute;left:657;top:28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06" o:spid="_x0000_s1506" o:spt="75" type="#_x0000_t75" style="position:absolute;left:1260;top:28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507" o:spid="_x0000_s1507" o:spt="1" style="position:absolute;left:852;top:95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08" o:spid="_x0000_s1508" o:spt="75" type="#_x0000_t75" style="position:absolute;left:1435;top:953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509" o:spid="_x0000_s1509" o:spt="75" type="#_x0000_t75" style="position:absolute;left:199;top:83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510" o:spid="_x0000_s1510" o:spt="20" style="position:absolute;left:1225;top:11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511" o:spid="_x0000_s1511" o:spt="75" type="#_x0000_t75" style="position:absolute;left:698;top:136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</v:group>
        </w:pict>
      </w:r>
      <w:r>
        <w:rPr>
          <w:color w:val="333399"/>
        </w:rPr>
        <w:t>第</w:t>
      </w:r>
      <w:r>
        <w:rPr>
          <w:rFonts w:hint="eastAsia"/>
          <w:color w:val="333399"/>
          <w:lang w:eastAsia="zh-CN"/>
        </w:rPr>
        <w:t>七</w:t>
      </w:r>
      <w:r>
        <w:rPr>
          <w:color w:val="333399"/>
        </w:rPr>
        <w:t>步：</w:t>
      </w:r>
      <w:r>
        <w:rPr>
          <w:rFonts w:hint="eastAsia"/>
          <w:color w:val="333399"/>
          <w:lang w:eastAsia="zh-CN"/>
        </w:rPr>
        <w:t>在线听课</w:t>
      </w: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194" w:line="225" w:lineRule="auto"/>
        <w:ind w:left="1481" w:right="1788"/>
        <w:rPr>
          <w:rFonts w:hint="eastAsia"/>
        </w:rPr>
      </w:pPr>
      <w:r>
        <w:rPr>
          <w:rFonts w:hint="eastAsia"/>
        </w:rPr>
        <w:t>系统默认打开为视频,任意点击老师图片，出现小三角或小耳机，</w:t>
      </w:r>
      <w:r>
        <w:rPr>
          <w:rFonts w:hint="eastAsia"/>
          <w:b/>
          <w:bCs/>
          <w:color w:val="FF0000"/>
        </w:rPr>
        <w:t>耳机和小三角可在音频和视频间切换</w:t>
      </w:r>
      <w:r>
        <w:rPr>
          <w:rFonts w:hint="eastAsia"/>
        </w:rPr>
        <w:t>。</w:t>
      </w:r>
    </w:p>
    <w:p>
      <w:pPr>
        <w:pStyle w:val="4"/>
        <w:spacing w:before="194" w:line="225" w:lineRule="auto"/>
        <w:ind w:left="1481" w:right="1788"/>
        <w:rPr>
          <w:rFonts w:hint="eastAsia"/>
        </w:rPr>
      </w:pPr>
      <w: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120015</wp:posOffset>
            </wp:positionV>
            <wp:extent cx="1969135" cy="3705225"/>
            <wp:effectExtent l="9525" t="9525" r="21590" b="19050"/>
            <wp:wrapNone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03024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139065</wp:posOffset>
            </wp:positionV>
            <wp:extent cx="1986915" cy="3765550"/>
            <wp:effectExtent l="9525" t="9525" r="22860" b="15875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 w:line="225" w:lineRule="auto"/>
        <w:jc w:val="left"/>
        <w:rPr>
          <w:sz w:val="48"/>
        </w:rPr>
        <w:sectPr>
          <w:headerReference r:id="rId14" w:type="default"/>
          <w:pgSz w:w="14400" w:h="10800" w:orient="landscape"/>
          <w:pgMar w:top="960" w:right="0" w:bottom="460" w:left="80" w:header="118" w:footer="279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spacing w:before="88" w:line="223" w:lineRule="auto"/>
        <w:ind w:left="1254" w:right="531" w:firstLine="0"/>
        <w:jc w:val="left"/>
        <w:rPr>
          <w:sz w:val="48"/>
        </w:rPr>
      </w:pPr>
      <w:r>
        <w:pict>
          <v:group id="_x0000_s1130" o:spid="_x0000_s1130" o:spt="203" style="position:absolute;left:0pt;margin-left:9.95pt;margin-top:-73.45pt;height:83.85pt;width:672.75pt;mso-position-horizontal-relative:page;z-index:-253117440;mso-width-relative:page;mso-height-relative:page;" coordorigin="199,-1469" coordsize="13455,1677">
            <o:lock v:ext="edit"/>
            <v:rect id="_x0000_s1131" o:spid="_x0000_s1131" o:spt="1" style="position:absolute;left:657;top:-1281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2" o:spid="_x0000_s1132" o:spt="75" type="#_x0000_t75" style="position:absolute;left:1260;top:-1281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33" o:spid="_x0000_s1133" o:spt="1" style="position:absolute;left:852;top:-616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4" o:spid="_x0000_s1134" o:spt="75" type="#_x0000_t75" style="position:absolute;left:1435;top:-616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35" o:spid="_x0000_s1135" o:spt="75" type="#_x0000_t75" style="position:absolute;left:199;top:-732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36" o:spid="_x0000_s1136" o:spt="20" style="position:absolute;left:1225;top:-1451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37" o:spid="_x0000_s1137" o:spt="75" type="#_x0000_t75" style="position:absolute;left:698;top:-206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38" o:spid="_x0000_s1138" o:spt="202" type="#_x0000_t202" style="position:absolute;left:199;top:-1470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第八步：续期学习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课程自点播之日起</w:t>
      </w:r>
      <w:r>
        <w:rPr>
          <w:rFonts w:ascii="Arial" w:hAnsi="Arial" w:eastAsia="Arial"/>
          <w:sz w:val="48"/>
        </w:rPr>
        <w:t>60</w:t>
      </w:r>
      <w:r>
        <w:rPr>
          <w:sz w:val="48"/>
        </w:rPr>
        <w:t>天内无限次学习，超出需要续期学习的课程，点击</w:t>
      </w:r>
      <w:r>
        <w:rPr>
          <w:b/>
          <w:color w:val="FF0000"/>
          <w:sz w:val="48"/>
          <w:u w:val="single" w:color="auto"/>
        </w:rPr>
        <w:t>“续期”</w:t>
      </w:r>
      <w:r>
        <w:rPr>
          <w:sz w:val="48"/>
        </w:rPr>
        <w:t>，</w:t>
      </w:r>
      <w:r>
        <w:rPr>
          <w:b/>
          <w:color w:val="FF0000"/>
          <w:sz w:val="48"/>
          <w:u w:val="single" w:color="auto"/>
        </w:rPr>
        <w:t>“确定续期”</w:t>
      </w:r>
      <w:r>
        <w:rPr>
          <w:sz w:val="48"/>
        </w:rPr>
        <w:t>。</w:t>
      </w:r>
    </w:p>
    <w:p>
      <w:pPr>
        <w:pStyle w:val="4"/>
        <w:spacing w:before="5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1782445</wp:posOffset>
            </wp:positionH>
            <wp:positionV relativeFrom="paragraph">
              <wp:posOffset>166370</wp:posOffset>
            </wp:positionV>
            <wp:extent cx="2147570" cy="3736340"/>
            <wp:effectExtent l="0" t="0" r="0" b="0"/>
            <wp:wrapTopAndBottom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6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686" cy="373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r:id="rId15" w:type="default"/>
          <w:pgSz w:w="14400" w:h="10800" w:orient="landscape"/>
          <w:pgMar w:top="960" w:right="0" w:bottom="180" w:left="80" w:header="118" w:footer="0" w:gutter="0"/>
          <w:pgNumType w:start="10"/>
        </w:sectPr>
      </w:pP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-3725545</wp:posOffset>
            </wp:positionV>
            <wp:extent cx="2019300" cy="3763010"/>
            <wp:effectExtent l="9525" t="9525" r="9525" b="18415"/>
            <wp:wrapNone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763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0"/>
        </w:rPr>
      </w:pPr>
    </w:p>
    <w:p>
      <w:pPr>
        <w:spacing w:before="62" w:line="225" w:lineRule="auto"/>
        <w:ind w:left="1254" w:right="565" w:firstLine="0"/>
        <w:jc w:val="left"/>
        <w:rPr>
          <w:sz w:val="48"/>
        </w:rPr>
      </w:pP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773430</wp:posOffset>
            </wp:positionV>
            <wp:extent cx="1965960" cy="3900170"/>
            <wp:effectExtent l="9525" t="9525" r="24765" b="14605"/>
            <wp:wrapNone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90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1651635</wp:posOffset>
            </wp:positionH>
            <wp:positionV relativeFrom="paragraph">
              <wp:posOffset>822325</wp:posOffset>
            </wp:positionV>
            <wp:extent cx="2190750" cy="3804920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8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547" cy="380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2" o:spid="_x0000_s1142" o:spt="203" style="position:absolute;left:0pt;margin-left:9.95pt;margin-top:-74.35pt;height:83.85pt;width:672.75pt;mso-position-horizontal-relative:page;z-index:-253113344;mso-width-relative:page;mso-height-relative:page;" coordorigin="199,-1488" coordsize="13455,1677">
            <o:lock v:ext="edit"/>
            <v:rect id="_x0000_s1143" o:spid="_x0000_s1143" o:spt="1" style="position:absolute;left:657;top:-1299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4" o:spid="_x0000_s1144" o:spt="75" type="#_x0000_t75" style="position:absolute;left:1260;top:-1299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45" o:spid="_x0000_s1145" o:spt="1" style="position:absolute;left:852;top:-6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6" o:spid="_x0000_s1146" o:spt="75" type="#_x0000_t75" style="position:absolute;left:1435;top:-635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47" o:spid="_x0000_s1147" o:spt="75" type="#_x0000_t75" style="position:absolute;left:199;top:-75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48" o:spid="_x0000_s1148" o:spt="20" style="position:absolute;left:1225;top:-146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49" o:spid="_x0000_s1149" o:spt="75" type="#_x0000_t75" style="position:absolute;left:698;top:-22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50" o:spid="_x0000_s1150" o:spt="202" type="#_x0000_t202" style="position:absolute;left:199;top:-1488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rFonts w:hint="eastAsia" w:eastAsia="宋体"/>
                        <w:b/>
                        <w:sz w:val="64"/>
                        <w:lang w:eastAsia="zh-CN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第九步：进度</w:t>
                    </w:r>
                    <w:r>
                      <w:rPr>
                        <w:rFonts w:hint="eastAsia"/>
                        <w:b/>
                        <w:color w:val="333399"/>
                        <w:sz w:val="64"/>
                        <w:lang w:eastAsia="zh-CN"/>
                      </w:rPr>
                      <w:t>查看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续期成功，可以选择</w:t>
      </w:r>
      <w:r>
        <w:rPr>
          <w:b/>
          <w:color w:val="FF0000"/>
          <w:sz w:val="48"/>
          <w:u w:val="single" w:color="auto"/>
        </w:rPr>
        <w:t>“去听课”</w:t>
      </w:r>
      <w:r>
        <w:rPr>
          <w:sz w:val="48"/>
        </w:rPr>
        <w:t>或</w:t>
      </w:r>
      <w:r>
        <w:rPr>
          <w:b/>
          <w:color w:val="FF0000"/>
          <w:sz w:val="48"/>
          <w:u w:val="single" w:color="auto"/>
        </w:rPr>
        <w:t>“去选课”</w:t>
      </w:r>
      <w:r>
        <w:rPr>
          <w:sz w:val="48"/>
        </w:rPr>
        <w:t>。点击右下方</w:t>
      </w:r>
      <w:r>
        <w:rPr>
          <w:b/>
          <w:color w:val="FF0000"/>
          <w:sz w:val="48"/>
          <w:u w:val="single" w:color="auto"/>
        </w:rPr>
        <w:t>“我的”</w:t>
      </w:r>
      <w:r>
        <w:rPr>
          <w:sz w:val="48"/>
        </w:rPr>
        <w:t>，再点击左侧</w:t>
      </w:r>
      <w:r>
        <w:rPr>
          <w:b/>
          <w:color w:val="FF0000"/>
          <w:sz w:val="48"/>
          <w:u w:val="single" w:color="auto"/>
        </w:rPr>
        <w:t>“</w:t>
      </w:r>
      <w:r>
        <w:rPr>
          <w:rFonts w:hint="eastAsia"/>
          <w:b/>
          <w:color w:val="FF0000"/>
          <w:sz w:val="48"/>
          <w:u w:val="single" w:color="auto"/>
          <w:lang w:eastAsia="zh-CN"/>
        </w:rPr>
        <w:t>查看课时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”</w:t>
      </w:r>
      <w:r>
        <w:rPr>
          <w:rFonts w:ascii="Arial" w:hAnsi="Arial" w:eastAsia="Arial"/>
          <w:b/>
          <w:color w:val="FF0000"/>
          <w:sz w:val="48"/>
        </w:rPr>
        <w:t xml:space="preserve"> </w:t>
      </w:r>
      <w:r>
        <w:rPr>
          <w:sz w:val="48"/>
        </w:rPr>
        <w:t>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960" w:right="0" w:bottom="30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0"/>
        </w:rPr>
      </w:pPr>
    </w:p>
    <w:p>
      <w:pPr>
        <w:pStyle w:val="4"/>
        <w:spacing w:before="33"/>
        <w:ind w:left="1930"/>
      </w:pP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516890</wp:posOffset>
            </wp:positionV>
            <wp:extent cx="2117090" cy="4011295"/>
            <wp:effectExtent l="9525" t="9525" r="26035" b="17780"/>
            <wp:wrapNone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4011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498475</wp:posOffset>
            </wp:positionV>
            <wp:extent cx="2153920" cy="4038600"/>
            <wp:effectExtent l="9525" t="9525" r="27305" b="9525"/>
            <wp:wrapNone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403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pict>
          <v:group id="_x0000_s1154" o:spid="_x0000_s1154" o:spt="203" style="position:absolute;left:0pt;margin-left:9.95pt;margin-top:-74.35pt;height:83.85pt;width:672.75pt;mso-position-horizontal-relative:page;z-index:-253110272;mso-width-relative:page;mso-height-relative:page;" coordorigin="199,-1488" coordsize="13455,1677">
            <o:lock v:ext="edit"/>
            <v:rect id="_x0000_s1155" o:spid="_x0000_s1155" o:spt="1" style="position:absolute;left:657;top:-130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6" o:spid="_x0000_s1156" o:spt="75" type="#_x0000_t75" style="position:absolute;left:1260;top:-130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57" o:spid="_x0000_s1157" o:spt="1" style="position:absolute;left:852;top:-6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8" o:spid="_x0000_s1158" o:spt="75" type="#_x0000_t75" style="position:absolute;left:1435;top:-635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59" o:spid="_x0000_s1159" o:spt="75" type="#_x0000_t75" style="position:absolute;left:199;top:-75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60" o:spid="_x0000_s1160" o:spt="20" style="position:absolute;left:1225;top:-146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61" o:spid="_x0000_s1161" o:spt="75" type="#_x0000_t75" style="position:absolute;left:698;top:-22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62" o:spid="_x0000_s1162" o:spt="202" type="#_x0000_t202" style="position:absolute;left:199;top:-1488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第十步：统计结果</w:t>
                    </w:r>
                  </w:p>
                </w:txbxContent>
              </v:textbox>
            </v:shape>
          </v:group>
        </w:pict>
      </w:r>
      <w:r>
        <w:t>学员听课统计结果，如下图。</w:t>
      </w:r>
    </w:p>
    <w:p>
      <w:pPr>
        <w:spacing w:after="0"/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spacing w:before="84" w:line="225" w:lineRule="auto"/>
        <w:ind w:left="1019" w:right="1151" w:firstLine="0"/>
        <w:jc w:val="left"/>
        <w:rPr>
          <w:sz w:val="48"/>
        </w:rPr>
      </w:pPr>
      <w:r>
        <w:pict>
          <v:group id="_x0000_s1166" o:spid="_x0000_s1166" o:spt="203" style="position:absolute;left:0pt;margin-left:134.85pt;margin-top:64.45pt;height:294.8pt;width:177.9pt;mso-position-horizontal-relative:page;mso-wrap-distance-bottom:0pt;mso-wrap-distance-top:0pt;z-index:-251620352;mso-width-relative:page;mso-height-relative:page;" coordorigin="2697,1289" coordsize="3558,5896">
            <o:lock v:ext="edit" aspectratio="f"/>
            <v:shape id="_x0000_s1167" o:spid="_x0000_s1167" o:spt="75" type="#_x0000_t75" style="position:absolute;left:2712;top:1304;height:5866;width:3528;" filled="f" o:preferrelative="t" stroked="t" coordsize="21600,21600">
              <v:path/>
              <v:fill on="f" focussize="0,0"/>
              <v:stroke color="#BFBFBF"/>
              <v:imagedata r:id="rId72" o:title=""/>
              <o:lock v:ext="edit" aspectratio="t"/>
            </v:shape>
            <v:shape id="_x0000_s1168" o:spid="_x0000_s1168" style="position:absolute;left:2697;top:1289;height:5896;width:3558;" fillcolor="#D9D9D9" filled="t" stroked="f" coordorigin="2697,1289" coordsize="3558,5896" path="m6248,7185l2705,7185,2702,7185,2700,7184,2698,7182,2697,7180,2697,7178,2697,1297,2697,1295,2698,1293,2700,1291,2702,1290,2705,1289,6248,1289,6250,1290,6252,1291,6254,1293,6255,1295,6255,1297,2712,1297,2705,1304,2712,1304,2712,7170,2705,7170,2712,7178,6255,7178,6255,7180,6254,7182,6252,7184,6250,7185,6248,7185xm2712,1304l2705,1304,2712,1297,2712,1304xm6240,1304l2712,1304,2712,1297,6240,1297,6240,1304xm6240,7178l6240,1297,6248,1304,6255,1304,6255,7170,6248,7170,6240,7178xm6255,1304l6248,1304,6240,1297,6255,1297,6255,1304xm2712,7178l2705,7170,2712,7170,2712,7178xm6240,7178l2712,7178,2712,7170,6240,7170,6240,7178xm6255,7178l6240,7178,6248,7170,6255,7170,6255,7178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topAndBottom"/>
          </v:group>
        </w:pict>
      </w:r>
      <w:r>
        <w:pict>
          <v:group id="_x0000_s1169" o:spid="_x0000_s1169" o:spt="203" style="position:absolute;left:0pt;margin-left:9.95pt;margin-top:-73.45pt;height:83.85pt;width:672.75pt;mso-position-horizontal-relative:page;z-index:-253106176;mso-width-relative:page;mso-height-relative:page;" coordorigin="199,-1469" coordsize="13455,1677">
            <o:lock v:ext="edit"/>
            <v:rect id="_x0000_s1170" o:spid="_x0000_s1170" o:spt="1" style="position:absolute;left:657;top:-1281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71" o:spid="_x0000_s1171" o:spt="75" type="#_x0000_t75" style="position:absolute;left:1260;top:-1281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72" o:spid="_x0000_s1172" o:spt="1" style="position:absolute;left:852;top:-616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73" o:spid="_x0000_s1173" o:spt="75" type="#_x0000_t75" style="position:absolute;left:1435;top:-616;height:747;width:581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74" o:spid="_x0000_s1174" o:spt="75" type="#_x0000_t75" style="position:absolute;left:199;top:-731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75" o:spid="_x0000_s1175" o:spt="20" style="position:absolute;left:1225;top:-1451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76" o:spid="_x0000_s1176" o:spt="75" type="#_x0000_t75" style="position:absolute;left:698;top:-206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77" o:spid="_x0000_s1177" o:spt="202" type="#_x0000_t202" style="position:absolute;left:199;top:-1470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第十一步：修改密码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点击右下角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“</w:t>
      </w:r>
      <w:r>
        <w:rPr>
          <w:b/>
          <w:color w:val="FF0000"/>
          <w:sz w:val="48"/>
          <w:u w:val="single" w:color="auto"/>
        </w:rPr>
        <w:t>我的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”</w:t>
      </w:r>
      <w:r>
        <w:rPr>
          <w:rFonts w:ascii="Arial" w:hAnsi="Arial" w:eastAsia="Arial"/>
          <w:b/>
          <w:color w:val="FF0000"/>
          <w:sz w:val="48"/>
        </w:rPr>
        <w:t xml:space="preserve"> </w:t>
      </w:r>
      <w:r>
        <w:rPr>
          <w:sz w:val="48"/>
        </w:rPr>
        <w:t>，选择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“</w:t>
      </w:r>
      <w:r>
        <w:rPr>
          <w:b/>
          <w:color w:val="FF0000"/>
          <w:sz w:val="48"/>
          <w:u w:val="single" w:color="auto"/>
        </w:rPr>
        <w:t>用户中心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”</w:t>
      </w:r>
      <w:r>
        <w:rPr>
          <w:sz w:val="48"/>
        </w:rPr>
        <w:t>，再点击下方</w:t>
      </w:r>
      <w:r>
        <w:rPr>
          <w:b/>
          <w:color w:val="FF0000"/>
          <w:spacing w:val="-7"/>
          <w:sz w:val="48"/>
          <w:u w:val="single" w:color="auto"/>
        </w:rPr>
        <w:t>“点睛</w:t>
      </w:r>
      <w:r>
        <w:rPr>
          <w:b/>
          <w:color w:val="FF0000"/>
          <w:sz w:val="48"/>
          <w:u w:val="single" w:color="auto"/>
        </w:rPr>
        <w:t>密码”</w:t>
      </w:r>
      <w:r>
        <w:rPr>
          <w:b/>
          <w:color w:val="FF0000"/>
          <w:spacing w:val="-108"/>
          <w:sz w:val="48"/>
        </w:rPr>
        <w:t xml:space="preserve"> </w:t>
      </w:r>
      <w:r>
        <w:rPr>
          <w:sz w:val="48"/>
        </w:rPr>
        <w:t>，进行密码修改。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960" w:right="0" w:bottom="520" w:left="80" w:header="118" w:footer="0" w:gutter="0"/>
        </w:sectPr>
      </w:pP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-3767455</wp:posOffset>
            </wp:positionV>
            <wp:extent cx="2038350" cy="3696335"/>
            <wp:effectExtent l="9525" t="9525" r="9525" b="27940"/>
            <wp:wrapNone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96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spacing w:before="89" w:line="223" w:lineRule="auto"/>
        <w:ind w:left="990" w:right="1051" w:firstLine="0"/>
        <w:jc w:val="left"/>
        <w:rPr>
          <w:sz w:val="48"/>
        </w:rPr>
      </w:pPr>
      <w:r>
        <w:pict>
          <v:group id="_x0000_s1181" o:spid="_x0000_s1181" o:spt="203" style="position:absolute;left:0pt;margin-left:9.95pt;margin-top:-73.4pt;height:83.85pt;width:672.75pt;mso-position-horizontal-relative:page;z-index:-253101056;mso-width-relative:page;mso-height-relative:page;" coordorigin="199,-1469" coordsize="13455,1677">
            <o:lock v:ext="edit"/>
            <v:rect id="_x0000_s1182" o:spid="_x0000_s1182" o:spt="1" style="position:absolute;left:657;top:-1281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3" o:spid="_x0000_s1183" o:spt="75" type="#_x0000_t75" style="position:absolute;left:1260;top:-1281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84" o:spid="_x0000_s1184" o:spt="1" style="position:absolute;left:852;top:-616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5" o:spid="_x0000_s1185" o:spt="75" type="#_x0000_t75" style="position:absolute;left:1435;top:-616;height:747;width:581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186" o:spid="_x0000_s1186" o:spt="75" type="#_x0000_t75" style="position:absolute;left:199;top:-731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87" o:spid="_x0000_s1187" o:spt="20" style="position:absolute;left:1225;top:-1451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88" o:spid="_x0000_s1188" o:spt="75" type="#_x0000_t75" style="position:absolute;left:698;top:-205;height:51;width:12956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189" o:spid="_x0000_s1189" o:spt="202" type="#_x0000_t202" style="position:absolute;left:199;top:-1469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第十二步：完善信息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点击右下角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“</w:t>
      </w:r>
      <w:r>
        <w:rPr>
          <w:b/>
          <w:color w:val="FF0000"/>
          <w:sz w:val="48"/>
          <w:u w:val="single" w:color="auto"/>
        </w:rPr>
        <w:t>我的</w:t>
      </w:r>
      <w:r>
        <w:rPr>
          <w:rFonts w:ascii="Arial" w:hAnsi="Arial" w:eastAsia="Arial"/>
          <w:b/>
          <w:color w:val="FF0000"/>
          <w:sz w:val="48"/>
          <w:u w:val="single" w:color="auto"/>
        </w:rPr>
        <w:t>”</w:t>
      </w:r>
      <w:r>
        <w:rPr>
          <w:rFonts w:ascii="Arial" w:hAnsi="Arial" w:eastAsia="Arial"/>
          <w:b/>
          <w:color w:val="FF0000"/>
          <w:sz w:val="48"/>
        </w:rPr>
        <w:t xml:space="preserve"> </w:t>
      </w:r>
      <w:r>
        <w:rPr>
          <w:sz w:val="48"/>
        </w:rPr>
        <w:t>，再点击下方</w:t>
      </w:r>
      <w:r>
        <w:rPr>
          <w:b/>
          <w:color w:val="FF0000"/>
          <w:sz w:val="48"/>
          <w:u w:val="single" w:color="auto"/>
        </w:rPr>
        <w:t>“</w:t>
      </w:r>
      <w:r>
        <w:rPr>
          <w:rFonts w:hint="eastAsia"/>
          <w:b/>
          <w:color w:val="FF0000"/>
          <w:sz w:val="48"/>
          <w:u w:val="single" w:color="auto"/>
          <w:lang w:eastAsia="zh-CN"/>
        </w:rPr>
        <w:t>用户中心</w:t>
      </w:r>
      <w:r>
        <w:rPr>
          <w:b/>
          <w:color w:val="FF0000"/>
          <w:sz w:val="48"/>
          <w:u w:val="single" w:color="auto"/>
        </w:rPr>
        <w:t>”</w:t>
      </w:r>
      <w:r>
        <w:rPr>
          <w:b/>
          <w:color w:val="FF0000"/>
          <w:spacing w:val="-107"/>
          <w:sz w:val="48"/>
        </w:rPr>
        <w:t xml:space="preserve"> </w:t>
      </w:r>
      <w:r>
        <w:rPr>
          <w:spacing w:val="-3"/>
          <w:sz w:val="48"/>
        </w:rPr>
        <w:t>，</w:t>
      </w:r>
      <w:r>
        <w:rPr>
          <w:rFonts w:hint="eastAsia"/>
          <w:spacing w:val="-3"/>
          <w:sz w:val="48"/>
          <w:lang w:eastAsia="zh-CN"/>
        </w:rPr>
        <w:t>可</w:t>
      </w:r>
      <w:r>
        <w:rPr>
          <w:spacing w:val="-3"/>
          <w:sz w:val="48"/>
        </w:rPr>
        <w:t>绑</w:t>
      </w:r>
      <w:r>
        <w:rPr>
          <w:sz w:val="48"/>
        </w:rPr>
        <w:t>定</w:t>
      </w:r>
      <w:r>
        <w:rPr>
          <w:rFonts w:hint="eastAsia"/>
          <w:sz w:val="48"/>
          <w:lang w:eastAsia="zh-CN"/>
        </w:rPr>
        <w:t>微博、</w:t>
      </w:r>
      <w:r>
        <w:rPr>
          <w:rFonts w:hint="eastAsia"/>
          <w:sz w:val="48"/>
          <w:lang w:val="en-US" w:eastAsia="zh-CN"/>
        </w:rPr>
        <w:t>QQ、微信</w:t>
      </w:r>
      <w:r>
        <w:rPr>
          <w:sz w:val="48"/>
        </w:rPr>
        <w:t>账号登录点睛网。</w:t>
      </w:r>
    </w:p>
    <w:p>
      <w:pPr>
        <w:pStyle w:val="4"/>
        <w:spacing w:before="10"/>
        <w:rPr>
          <w:sz w:val="15"/>
        </w:rPr>
      </w:pPr>
      <w:r>
        <w:pict>
          <v:group id="_x0000_s1190" o:spid="_x0000_s1190" o:spt="203" style="position:absolute;left:0pt;margin-left:115.25pt;margin-top:12.05pt;height:289.75pt;width:174.9pt;mso-position-horizontal-relative:page;mso-wrap-distance-bottom:0pt;mso-wrap-distance-top:0pt;z-index:-251616256;mso-width-relative:page;mso-height-relative:page;" coordorigin="2306,241" coordsize="3498,5795">
            <o:lock v:ext="edit" aspectratio="f"/>
            <v:shape id="_x0000_s1191" o:spid="_x0000_s1191" o:spt="75" type="#_x0000_t75" style="position:absolute;left:2320;top:256;height:5765;width:3468;" filled="f" o:preferrelative="t" stroked="t" coordsize="21600,21600">
              <v:path/>
              <v:fill on="f" focussize="0,0"/>
              <v:stroke color="#BFBFBF"/>
              <v:imagedata r:id="rId72" o:title=""/>
              <o:lock v:ext="edit" aspectratio="t"/>
            </v:shape>
            <v:shape id="_x0000_s1192" o:spid="_x0000_s1192" style="position:absolute;left:2305;top:241;height:5795;width:3498;" fillcolor="#D9D9D9" filled="t" stroked="t" coordorigin="2306,241" coordsize="3498,5795" path="m5796,6036l2313,6036,2311,6036,2309,6035,2307,6033,2306,6031,2306,6029,2306,249,2306,247,2307,244,2309,243,2311,242,2313,241,5796,241,5799,242,5801,243,5802,244,5803,247,5804,249,2321,249,2313,256,2321,256,2321,6021,2313,6021,2321,6029,5804,6029,5803,6031,5802,6033,5801,6035,5799,6036,5796,6036xm2321,256l2313,256,2321,249,2321,256xm5789,256l2321,256,2321,249,5789,249,5789,256xm5789,6029l5789,249,5796,256,5804,256,5804,6021,5796,6021,5789,6029xm5804,256l5796,256,5789,249,5804,249,5804,256xm2321,6029l2313,6021,2321,6021,2321,6029xm5789,6029l2321,6029,2321,6021,5789,6021,5789,6029xm5804,6029l5789,6029,5796,6021,5804,6021,5804,6029xe">
              <v:path arrowok="t"/>
              <v:fill on="t" color2="#FFFFFF" focussize="0,0"/>
              <v:stroke color="#BFBFBF"/>
              <v:imagedata o:title=""/>
              <o:lock v:ext="edit" aspectratio="f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4400" w:h="10800" w:orient="landscape"/>
          <w:pgMar w:top="960" w:right="0" w:bottom="440" w:left="80" w:header="118" w:footer="0" w:gutter="0"/>
        </w:sectPr>
      </w:pP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-3683635</wp:posOffset>
            </wp:positionV>
            <wp:extent cx="1929130" cy="3609975"/>
            <wp:effectExtent l="9525" t="9525" r="23495" b="19050"/>
            <wp:wrapNone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/>
          <w:sz w:val="20"/>
        </w:rPr>
      </w:pPr>
      <w:r>
        <w:pict>
          <v:group id="_x0000_s1196" o:spid="_x0000_s1196" o:spt="203" style="position:absolute;left:0pt;margin-left:0pt;margin-top:160.55pt;height:114.4pt;width:709.35pt;mso-position-horizontal-relative:page;mso-position-vertical-relative:page;z-index:-253100032;mso-width-relative:page;mso-height-relative:page;" coordorigin="0,3211" coordsize="14187,2288">
            <o:lock v:ext="edit"/>
            <v:rect id="_x0000_s1197" o:spid="_x0000_s119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98" o:spid="_x0000_s119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199" o:spid="_x0000_s119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0" o:spid="_x0000_s120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201" o:spid="_x0000_s120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202" o:spid="_x0000_s120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03" o:spid="_x0000_s120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204" o:spid="_x0000_s1204" o:spt="75" type="#_x0000_t75" style="position:absolute;left:1201;top:3211;height:1691;width:10532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5"/>
        </w:rPr>
      </w:pPr>
    </w:p>
    <w:p>
      <w:pPr>
        <w:pStyle w:val="4"/>
        <w:ind w:left="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800" cy="542925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headerReference r:id="rId16" w:type="default"/>
          <w:footerReference r:id="rId17" w:type="default"/>
          <w:pgSz w:w="14400" w:h="10800" w:orient="landscape"/>
          <w:pgMar w:top="1000" w:right="0" w:bottom="160" w:left="80" w:header="0" w:footer="0" w:gutter="0"/>
          <w:pgNumType w:start="15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7"/>
        <w:rPr>
          <w:rFonts w:ascii="Times New Roman"/>
          <w:sz w:val="28"/>
        </w:rPr>
      </w:pPr>
    </w:p>
    <w:p>
      <w:pPr>
        <w:pStyle w:val="4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205" o:spid="_x0000_s1205" o:spt="203" style="height:82.95pt;width:672.75pt;" coordsize="13455,1659">
            <o:lock v:ext="edit"/>
            <v:rect id="_x0000_s1206" o:spid="_x0000_s120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7" o:spid="_x0000_s120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08" o:spid="_x0000_s120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9" o:spid="_x0000_s120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10" o:spid="_x0000_s121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11" o:spid="_x0000_s121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12" o:spid="_x0000_s121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13" o:spid="_x0000_s121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ind w:left="158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第一步 登录①</w:t>
                    </w:r>
                    <w:r>
                      <w:rPr>
                        <w:b/>
                        <w:color w:val="333399"/>
                        <w:sz w:val="48"/>
                      </w:rPr>
                      <w:t>（协会官网）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0"/>
          <w:numId w:val="1"/>
        </w:numPr>
        <w:tabs>
          <w:tab w:val="left" w:pos="1682"/>
        </w:tabs>
        <w:spacing w:before="0" w:after="0" w:line="497" w:lineRule="exact"/>
        <w:ind w:left="1681" w:right="0" w:hanging="541"/>
        <w:jc w:val="left"/>
        <w:rPr>
          <w:sz w:val="48"/>
        </w:rPr>
      </w:pPr>
      <w:r>
        <w:rPr>
          <w:sz w:val="48"/>
        </w:rPr>
        <w:t>打开浏览器，输入协会官网</w:t>
      </w:r>
      <w:r>
        <w:rPr>
          <w:u w:val="single" w:color="auto"/>
        </w:rPr>
        <w:fldChar w:fldCharType="begin"/>
      </w:r>
      <w:r>
        <w:rPr>
          <w:u w:val="single" w:color="auto"/>
        </w:rPr>
        <w:instrText xml:space="preserve"> HYPERLINK "http://www.fzlawyers.net/" \h </w:instrText>
      </w:r>
      <w:r>
        <w:rPr>
          <w:u w:val="single" w:color="auto"/>
        </w:rPr>
        <w:fldChar w:fldCharType="separate"/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http://www.fzlawyers.net/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fldChar w:fldCharType="end"/>
      </w:r>
      <w:r>
        <w:rPr>
          <w:sz w:val="48"/>
        </w:rPr>
        <w:t>，</w:t>
      </w:r>
    </w:p>
    <w:p>
      <w:pPr>
        <w:spacing w:before="0" w:line="596" w:lineRule="exact"/>
        <w:ind w:left="1681" w:right="0" w:firstLine="0"/>
        <w:jc w:val="left"/>
        <w:rPr>
          <w:sz w:val="48"/>
        </w:rPr>
      </w:pPr>
      <w:r>
        <w:rPr>
          <w:sz w:val="48"/>
        </w:rPr>
        <w:t>在网站首页右侧找到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“</w:t>
      </w:r>
      <w:r>
        <w:rPr>
          <w:b/>
          <w:color w:val="FF0000"/>
          <w:sz w:val="48"/>
          <w:u w:val="single" w:color="auto"/>
        </w:rPr>
        <w:t>福州网络律师学院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”</w:t>
      </w:r>
      <w:r>
        <w:rPr>
          <w:sz w:val="48"/>
        </w:rPr>
        <w:t>。</w:t>
      </w:r>
    </w:p>
    <w:p>
      <w:pPr>
        <w:pStyle w:val="4"/>
        <w:spacing w:before="11"/>
        <w:rPr>
          <w:sz w:val="10"/>
        </w:rPr>
      </w:pPr>
      <w:r>
        <w:pict>
          <v:group id="_x0000_s1214" o:spid="_x0000_s1214" o:spt="203" style="position:absolute;left:0pt;margin-left:77.45pt;margin-top:8.9pt;height:271.5pt;width:565.15pt;mso-position-horizontal-relative:page;mso-wrap-distance-bottom:0pt;mso-wrap-distance-top:0pt;z-index:-251609088;mso-width-relative:page;mso-height-relative:page;" coordorigin="1550,178" coordsize="11303,5430">
            <o:lock v:ext="edit" aspectratio="f"/>
            <v:shape id="_x0000_s1215" o:spid="_x0000_s1215" o:spt="75" type="#_x0000_t75" style="position:absolute;left:1564;top:193;height:5287;width:11273;" filled="f" o:preferrelative="t" stroked="t" coordsize="21600,21600">
              <v:path/>
              <v:fill on="f" focussize="0,0"/>
              <v:stroke color="#BFBFBF"/>
              <v:imagedata r:id="rId83" o:title=""/>
              <o:lock v:ext="edit" aspectratio="t"/>
            </v:shape>
            <v:shape id="_x0000_s1216" o:spid="_x0000_s1216" style="position:absolute;left:1549;top:178;height:5430;width:11303;" fillcolor="#C5C5C5" filled="t" stroked="t" coordorigin="1550,178" coordsize="11303,5430" path="m12845,5608l1557,5608,1555,5608,1553,5607,1551,5605,1550,5603,1550,5601,1550,186,1550,184,1551,182,1553,180,1555,179,1557,178,12845,178,12847,179,12849,180,12851,182,12852,184,12853,186,1565,186,1557,193,1565,193,1565,5593,1557,5593,1565,5601,12853,5601,12852,5603,12851,5605,12849,5607,12847,5608,12845,5608xm1565,193l1557,193,1565,186,1565,193xm12838,193l1565,193,1565,186,12838,186,12838,193xm12838,5601l12838,186,12845,193,12853,193,12853,5593,12845,5593,12838,5601xm12853,193l12845,193,12838,186,12853,186,12853,193xm1565,5601l1557,5593,1565,5593,1565,5601xm12838,5601l1565,5601,1565,5593,12838,5593,12838,5601xm12853,5601l12838,5601,12845,5593,12853,5593,12853,5601xe">
              <v:path arrowok="t"/>
              <v:fill on="t" color2="#FFFFFF" focussize="0,0"/>
              <v:stroke color="#BFBFBF"/>
              <v:imagedata o:title=""/>
              <o:lock v:ext="edit" aspectratio="f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r:id="rId18" w:type="default"/>
          <w:pgSz w:w="14400" w:h="10800" w:orient="landscape"/>
          <w:pgMar w:top="960" w:right="0" w:bottom="44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1682"/>
        </w:tabs>
        <w:spacing w:before="172" w:after="0" w:line="180" w:lineRule="auto"/>
        <w:ind w:left="1681" w:right="1592" w:hanging="540"/>
        <w:jc w:val="left"/>
        <w:rPr>
          <w:sz w:val="48"/>
        </w:rPr>
      </w:pPr>
      <w:r>
        <w:pict>
          <v:group id="_x0000_s1217" o:spid="_x0000_s1217" o:spt="203" style="position:absolute;left:0pt;margin-left:68.1pt;margin-top:57.2pt;height:283.3pt;width:568.4pt;mso-position-horizontal-relative:page;mso-wrap-distance-bottom:0pt;mso-wrap-distance-top:0pt;z-index:-251608064;mso-width-relative:page;mso-height-relative:page;" coordorigin="1363,1145" coordsize="11368,5666">
            <o:lock v:ext="edit"/>
            <v:shape id="_x0000_s1218" o:spid="_x0000_s1218" o:spt="75" type="#_x0000_t75" style="position:absolute;left:1377;top:1159;height:5636;width:11338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219" o:spid="_x0000_s1219" style="position:absolute;left:1362;top:1144;height:5666;width:11368;" fillcolor="#C5C5C5" filled="t" stroked="f" coordorigin="1363,1145" coordsize="11368,5666" path="m12723,6810l1370,6810,1368,6809,1366,6808,1364,6807,1363,6805,1363,6802,1363,1152,1363,1150,1364,1148,1366,1146,1368,1145,1370,1145,12723,1145,12725,1145,12727,1146,12729,1148,12730,1150,12730,1152,1378,1152,1370,1160,1378,1160,1378,6795,1370,6795,1378,6802,12730,6802,12730,6805,12729,6807,12727,6808,12725,6809,12723,6810xm1378,1160l1370,1160,1378,1152,1378,1160xm12715,1160l1378,1160,1378,1152,12715,1152,12715,1160xm12715,6802l12715,1152,12723,1160,12730,1160,12730,6795,12723,6795,12715,6802xm12730,1160l12723,1160,12715,1152,12730,1152,12730,1160xm1378,6802l1370,6795,1378,6795,1378,6802xm12715,6802l1378,6802,1378,6795,12715,6795,12715,6802xm12730,6802l12715,6802,12723,6795,12730,6795,12730,680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220" o:spid="_x0000_s1220" o:spt="203" style="position:absolute;left:0pt;margin-left:9.95pt;margin-top:-73.4pt;height:82.95pt;width:672.75pt;mso-position-horizontal-relative:page;z-index:251710464;mso-width-relative:page;mso-height-relative:page;" coordorigin="199,-1468" coordsize="13455,1659">
            <o:lock v:ext="edit"/>
            <v:rect id="_x0000_s1221" o:spid="_x0000_s1221" o:spt="1" style="position:absolute;left:657;top:-1299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2" o:spid="_x0000_s1222" o:spt="75" type="#_x0000_t75" style="position:absolute;left:1260;top:-1299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23" o:spid="_x0000_s1223" o:spt="1" style="position:absolute;left:852;top:-634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4" o:spid="_x0000_s1224" o:spt="75" type="#_x0000_t75" style="position:absolute;left:1435;top:-634;height:747;width:581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25" o:spid="_x0000_s1225" o:spt="75" type="#_x0000_t75" style="position:absolute;left:199;top:-749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26" o:spid="_x0000_s1226" o:spt="20" style="position:absolute;left:1225;top:-1468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27" o:spid="_x0000_s1227" o:spt="75" type="#_x0000_t75" style="position:absolute;left:698;top:-223;height:51;width:1295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228" o:spid="_x0000_s1228" o:spt="202" type="#_x0000_t202" style="position:absolute;left:199;top:-1469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ind w:left="158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第一步 登录②</w:t>
                    </w:r>
                    <w:r>
                      <w:rPr>
                        <w:b/>
                        <w:color w:val="333399"/>
                        <w:sz w:val="48"/>
                      </w:rPr>
                      <w:t>（协会官网 ）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打开福州律师网络学院，点击右上角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“</w:t>
      </w:r>
      <w:r>
        <w:rPr>
          <w:b/>
          <w:color w:val="FF0000"/>
          <w:sz w:val="48"/>
          <w:u w:val="single" w:color="auto"/>
        </w:rPr>
        <w:t>登录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”</w:t>
      </w:r>
      <w:r>
        <w:rPr>
          <w:spacing w:val="-5"/>
          <w:sz w:val="48"/>
        </w:rPr>
        <w:t>。输入账</w:t>
      </w:r>
      <w:r>
        <w:rPr>
          <w:sz w:val="48"/>
        </w:rPr>
        <w:t>号密码登录个人学习平台。</w:t>
      </w:r>
    </w:p>
    <w:p>
      <w:pPr>
        <w:spacing w:after="0" w:line="180" w:lineRule="auto"/>
        <w:jc w:val="left"/>
        <w:rPr>
          <w:sz w:val="48"/>
        </w:rPr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1682"/>
        </w:tabs>
        <w:spacing w:before="172" w:after="0" w:line="180" w:lineRule="auto"/>
        <w:ind w:left="1681" w:right="1409" w:hanging="540"/>
        <w:jc w:val="left"/>
        <w:rPr>
          <w:b/>
          <w:sz w:val="48"/>
        </w:rPr>
      </w:pPr>
      <w:r>
        <w:pict>
          <v:group id="_x0000_s1229" o:spid="_x0000_s1229" o:spt="203" style="position:absolute;left:0pt;margin-left:9.95pt;margin-top:-73.4pt;height:82.95pt;width:672.75pt;mso-position-horizontal-relative:page;z-index:251713536;mso-width-relative:page;mso-height-relative:page;" coordorigin="199,-1468" coordsize="13455,1659">
            <o:lock v:ext="edit"/>
            <v:rect id="_x0000_s1230" o:spid="_x0000_s1230" o:spt="1" style="position:absolute;left:657;top:-1299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1" o:spid="_x0000_s1231" o:spt="75" type="#_x0000_t75" style="position:absolute;left:1260;top:-1299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32" o:spid="_x0000_s1232" o:spt="1" style="position:absolute;left:852;top:-634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3" o:spid="_x0000_s1233" o:spt="75" type="#_x0000_t75" style="position:absolute;left:1435;top:-634;height:747;width:581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34" o:spid="_x0000_s1234" o:spt="75" type="#_x0000_t75" style="position:absolute;left:199;top:-749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35" o:spid="_x0000_s1235" o:spt="20" style="position:absolute;left:1225;top:-1468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36" o:spid="_x0000_s1236" o:spt="75" type="#_x0000_t75" style="position:absolute;left:698;top:-223;height:51;width:1295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237" o:spid="_x0000_s1237" o:spt="202" type="#_x0000_t202" style="position:absolute;left:199;top:-1469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ind w:left="158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第一步 登录</w:t>
                    </w:r>
                    <w:r>
                      <w:rPr>
                        <w:b/>
                        <w:color w:val="333399"/>
                        <w:sz w:val="48"/>
                      </w:rPr>
                      <w:t>（点睛官网）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打开浏览器，输入</w:t>
      </w:r>
      <w:r>
        <w:fldChar w:fldCharType="begin"/>
      </w:r>
      <w:r>
        <w:instrText xml:space="preserve"> HYPERLINK "http://www.zfwx.com进入学员学院主页/" \h </w:instrText>
      </w:r>
      <w:r>
        <w:fldChar w:fldCharType="separate"/>
      </w:r>
      <w:r>
        <w:rPr>
          <w:rFonts w:ascii="Times New Roman" w:hAnsi="Times New Roman" w:eastAsia="Times New Roman"/>
          <w:b/>
          <w:color w:val="FF0000"/>
          <w:spacing w:val="-3"/>
          <w:sz w:val="48"/>
          <w:u w:val="single" w:color="auto"/>
        </w:rPr>
        <w:t>www.zfwx.com</w:t>
      </w:r>
      <w:r>
        <w:rPr>
          <w:sz w:val="48"/>
        </w:rPr>
        <w:t>进入学员学院主页</w:t>
      </w:r>
      <w:r>
        <w:rPr>
          <w:sz w:val="48"/>
        </w:rPr>
        <w:fldChar w:fldCharType="end"/>
      </w:r>
      <w:r>
        <w:rPr>
          <w:spacing w:val="-13"/>
          <w:sz w:val="48"/>
        </w:rPr>
        <w:t xml:space="preserve">， </w:t>
      </w:r>
      <w:r>
        <w:rPr>
          <w:sz w:val="48"/>
        </w:rPr>
        <w:t>点击右上角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“</w:t>
      </w:r>
      <w:r>
        <w:rPr>
          <w:b/>
          <w:color w:val="FF0000"/>
          <w:sz w:val="48"/>
          <w:u w:val="single" w:color="auto"/>
        </w:rPr>
        <w:t>登录</w:t>
      </w:r>
      <w:r>
        <w:rPr>
          <w:rFonts w:ascii="Times New Roman" w:hAnsi="Times New Roman" w:eastAsia="Times New Roman"/>
          <w:b/>
          <w:color w:val="FF0000"/>
          <w:sz w:val="48"/>
          <w:u w:val="single" w:color="auto"/>
        </w:rPr>
        <w:t>”</w:t>
      </w:r>
      <w:r>
        <w:rPr>
          <w:b/>
          <w:color w:val="auto"/>
          <w:sz w:val="48"/>
          <w:u w:val="none" w:color="auto"/>
        </w:rPr>
        <w:t>。</w:t>
      </w:r>
    </w:p>
    <w:p>
      <w:pPr>
        <w:pStyle w:val="4"/>
        <w:spacing w:before="6"/>
        <w:rPr>
          <w:b/>
          <w:sz w:val="12"/>
        </w:rPr>
      </w:pPr>
      <w:r>
        <w:pict>
          <v:group id="_x0000_s1238" o:spid="_x0000_s1238" o:spt="203" style="position:absolute;left:0pt;margin-left:81.4pt;margin-top:9.9pt;height:282.7pt;width:539.1pt;mso-position-horizontal-relative:page;mso-wrap-distance-bottom:0pt;mso-wrap-distance-top:0pt;z-index:-251604992;mso-width-relative:page;mso-height-relative:page;" coordorigin="1629,199" coordsize="10782,5654">
            <o:lock v:ext="edit"/>
            <v:shape id="_x0000_s1239" o:spid="_x0000_s1239" o:spt="75" type="#_x0000_t75" style="position:absolute;left:1644;top:213;height:5624;width:10752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240" o:spid="_x0000_s1240" style="position:absolute;left:1629;top:198;height:5654;width:10782;" fillcolor="#C5C5C5" filled="t" stroked="f" coordorigin="1629,199" coordsize="10782,5654" path="m12403,5852l1636,5852,1634,5852,1632,5851,1630,5849,1629,5847,1629,5845,1629,206,1629,204,1630,202,1632,200,1634,199,1636,199,12403,199,12406,199,12408,200,12410,202,12411,204,12411,206,1644,206,1636,214,1644,214,1644,5837,1636,5837,1644,5845,12411,5845,12411,5847,12410,5849,12408,5851,12406,5852,12403,5852xm1644,214l1636,214,1644,206,1644,214xm12396,214l1644,214,1644,206,12396,206,12396,214xm12396,5845l12396,206,12403,214,12411,214,12411,5837,12403,5837,12396,5845xm12411,214l12403,214,12396,206,12411,206,12411,214xm1644,5845l1636,5837,1644,5837,1644,5845xm12396,5845l1644,5845,1644,5837,12396,5837,12396,5845xm12411,5845l12396,5845,12403,5837,12411,5837,12411,584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b/>
          <w:sz w:val="20"/>
        </w:rPr>
      </w:pPr>
    </w:p>
    <w:p>
      <w:pPr>
        <w:pStyle w:val="4"/>
        <w:spacing w:before="11"/>
        <w:rPr>
          <w:b/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41" o:spid="_x0000_s1241" o:spt="203" style="height:82.95pt;width:672.75pt;" coordsize="13455,1659">
            <o:lock v:ext="edit"/>
            <v:rect id="_x0000_s1242" o:spid="_x0000_s1242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3" o:spid="_x0000_s1243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44" o:spid="_x0000_s1244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5" o:spid="_x0000_s1245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46" o:spid="_x0000_s1246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47" o:spid="_x0000_s1247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48" o:spid="_x0000_s1248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249" o:spid="_x0000_s1249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第二步：选课中心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学员登录，点击网站左侧</w:t>
      </w:r>
      <w:r>
        <w:rPr>
          <w:b/>
          <w:color w:val="FF0000"/>
          <w:sz w:val="48"/>
          <w:u w:val="single" w:color="auto"/>
        </w:rPr>
        <w:t>“选课中心”</w:t>
      </w:r>
      <w:r>
        <w:rPr>
          <w:sz w:val="48"/>
        </w:rPr>
        <w:t>。点击课程之</w:t>
      </w:r>
    </w:p>
    <w:p>
      <w:pPr>
        <w:spacing w:before="0" w:line="596" w:lineRule="exact"/>
        <w:ind w:left="1906" w:right="0" w:firstLine="0"/>
        <w:jc w:val="left"/>
        <w:rPr>
          <w:rFonts w:hint="eastAsia" w:eastAsia="宋体"/>
          <w:sz w:val="48"/>
          <w:lang w:eastAsia="zh-CN"/>
        </w:rPr>
      </w:pPr>
      <w:r>
        <w:rPr>
          <w:sz w:val="48"/>
        </w:rPr>
        <w:t>后</w:t>
      </w:r>
      <w:r>
        <w:rPr>
          <w:b/>
          <w:color w:val="FF0000"/>
          <w:sz w:val="48"/>
          <w:u w:val="single" w:color="auto"/>
        </w:rPr>
        <w:t>“查看”</w:t>
      </w:r>
      <w:r>
        <w:rPr>
          <w:sz w:val="48"/>
        </w:rPr>
        <w:t>详情</w:t>
      </w:r>
      <w:r>
        <w:rPr>
          <w:rFonts w:hint="eastAsia"/>
          <w:sz w:val="48"/>
          <w:lang w:eastAsia="zh-CN"/>
        </w:rPr>
        <w:t>。</w:t>
      </w:r>
    </w:p>
    <w:p>
      <w:pPr>
        <w:pStyle w:val="4"/>
        <w:spacing w:before="1"/>
        <w:rPr>
          <w:sz w:val="20"/>
        </w:rPr>
      </w:pP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67310</wp:posOffset>
            </wp:positionV>
            <wp:extent cx="2952750" cy="3021965"/>
            <wp:effectExtent l="9525" t="9525" r="9525" b="16510"/>
            <wp:wrapNone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02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r:id="rId19" w:type="default"/>
          <w:pgSz w:w="14400" w:h="10800" w:orient="landscape"/>
          <w:pgMar w:top="960" w:right="0" w:bottom="520" w:left="80" w:header="62" w:footer="0" w:gutter="0"/>
        </w:sectPr>
      </w:pP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713740</wp:posOffset>
            </wp:positionV>
            <wp:extent cx="5761355" cy="2553970"/>
            <wp:effectExtent l="9525" t="9525" r="20320" b="27305"/>
            <wp:wrapNone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55" o:spid="_x0000_s1255" o:spt="203" style="height:82.95pt;width:672.75pt;" coordsize="13455,1659">
            <o:lock v:ext="edit"/>
            <v:rect id="_x0000_s1256" o:spid="_x0000_s125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7" o:spid="_x0000_s125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58" o:spid="_x0000_s125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9" o:spid="_x0000_s125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60" o:spid="_x0000_s126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61" o:spid="_x0000_s126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62" o:spid="_x0000_s126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263" o:spid="_x0000_s126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第三步：查看详情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可试听，查看课程时长、上传时间、学习人数、点赞</w:t>
      </w:r>
    </w:p>
    <w:p>
      <w:pPr>
        <w:pStyle w:val="4"/>
        <w:spacing w:before="10" w:after="8" w:line="225" w:lineRule="auto"/>
        <w:ind w:left="1906" w:right="1371"/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717550</wp:posOffset>
            </wp:positionV>
            <wp:extent cx="5486400" cy="1729105"/>
            <wp:effectExtent l="9525" t="9525" r="9525" b="13970"/>
            <wp:wrapNone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9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>人数、课程介绍、师资简介、课程目录等，并可发表评论。</w:t>
      </w:r>
    </w:p>
    <w:p>
      <w:pPr>
        <w:pStyle w:val="4"/>
        <w:ind w:left="1374"/>
        <w:rPr>
          <w:sz w:val="20"/>
        </w:rPr>
      </w:pPr>
    </w:p>
    <w:p>
      <w:pPr>
        <w:spacing w:after="0"/>
        <w:rPr>
          <w:rFonts w:hint="eastAsia" w:eastAsia="宋体"/>
          <w:sz w:val="20"/>
          <w:lang w:eastAsia="zh-CN"/>
        </w:rPr>
        <w:sectPr>
          <w:footerReference r:id="rId20" w:type="default"/>
          <w:pgSz w:w="14400" w:h="10800" w:orient="landscape"/>
          <w:pgMar w:top="960" w:right="0" w:bottom="220" w:left="80" w:header="62" w:footer="34" w:gutter="0"/>
          <w:pgNumType w:start="20"/>
        </w:sectPr>
      </w:pPr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1297940</wp:posOffset>
            </wp:positionV>
            <wp:extent cx="4177030" cy="2286635"/>
            <wp:effectExtent l="9525" t="9525" r="23495" b="27940"/>
            <wp:wrapNone/>
            <wp:docPr id="34" name="图片 34" descr="QQ图片2020041516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20041516300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2286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3"/>
        </w:rPr>
      </w:pPr>
    </w:p>
    <w:p>
      <w:pPr>
        <w:pStyle w:val="8"/>
        <w:numPr>
          <w:ilvl w:val="2"/>
          <w:numId w:val="1"/>
        </w:numPr>
        <w:tabs>
          <w:tab w:val="left" w:pos="2474"/>
        </w:tabs>
        <w:spacing w:before="132" w:after="0" w:line="201" w:lineRule="auto"/>
        <w:ind w:left="2474" w:right="1751" w:hanging="540"/>
        <w:jc w:val="left"/>
        <w:rPr>
          <w:rFonts w:ascii="Wingdings" w:hAnsi="Wingdings" w:eastAsia="Wingdings"/>
          <w:color w:val="FF0000"/>
          <w:sz w:val="56"/>
        </w:rPr>
      </w:pPr>
      <w:r>
        <w:pict>
          <v:group id="_x0000_s1268" o:spid="_x0000_s1268" o:spt="203" style="position:absolute;left:0pt;margin-left:9.95pt;margin-top:-75.7pt;height:82.95pt;width:672.75pt;mso-position-horizontal-relative:page;z-index:251722752;mso-width-relative:page;mso-height-relative:page;" coordorigin="199,-1515" coordsize="13455,1659">
            <o:lock v:ext="edit"/>
            <v:rect id="_x0000_s1269" o:spid="_x0000_s1269" o:spt="1" style="position:absolute;left:657;top:-1345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0" o:spid="_x0000_s1270" o:spt="75" type="#_x0000_t75" style="position:absolute;left:1260;top:-1345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71" o:spid="_x0000_s1271" o:spt="1" style="position:absolute;left:852;top:-680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2" o:spid="_x0000_s1272" o:spt="75" type="#_x0000_t75" style="position:absolute;left:1435;top:-680;height:747;width:581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273" o:spid="_x0000_s1273" o:spt="75" type="#_x0000_t75" style="position:absolute;left:199;top:-795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74" o:spid="_x0000_s1274" o:spt="20" style="position:absolute;left:1225;top:-1515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75" o:spid="_x0000_s1275" o:spt="75" type="#_x0000_t75" style="position:absolute;left:698;top:-269;height:51;width:12956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276" o:spid="_x0000_s1276" o:spt="202" type="#_x0000_t202" style="position:absolute;left:199;top:-1515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第四步：选择课程</w:t>
                    </w:r>
                  </w:p>
                </w:txbxContent>
              </v:textbox>
            </v:shape>
          </v:group>
        </w:pict>
      </w:r>
      <w:r>
        <w:rPr>
          <w:w w:val="95"/>
          <w:sz w:val="56"/>
        </w:rPr>
        <w:t>在课程之后点击</w:t>
      </w:r>
      <w:r>
        <w:rPr>
          <w:b/>
          <w:color w:val="FF0000"/>
          <w:spacing w:val="3"/>
          <w:w w:val="95"/>
          <w:sz w:val="56"/>
          <w:u w:val="single" w:color="auto"/>
        </w:rPr>
        <w:t>“选课”</w:t>
      </w:r>
      <w:r>
        <w:rPr>
          <w:w w:val="95"/>
          <w:sz w:val="56"/>
        </w:rPr>
        <w:t>，再次点击</w:t>
      </w:r>
      <w:r>
        <w:rPr>
          <w:b/>
          <w:color w:val="FF0000"/>
          <w:spacing w:val="-8"/>
          <w:w w:val="95"/>
          <w:sz w:val="56"/>
          <w:u w:val="single" w:color="auto"/>
        </w:rPr>
        <w:t>“</w:t>
      </w:r>
      <w:r>
        <w:rPr>
          <w:rFonts w:hint="eastAsia"/>
          <w:b/>
          <w:color w:val="FF0000"/>
          <w:spacing w:val="-8"/>
          <w:w w:val="95"/>
          <w:sz w:val="56"/>
          <w:u w:val="single" w:color="auto"/>
          <w:lang w:eastAsia="zh-CN"/>
        </w:rPr>
        <w:t>确定选课</w:t>
      </w:r>
      <w:r>
        <w:rPr>
          <w:b/>
          <w:color w:val="FF0000"/>
          <w:spacing w:val="-133"/>
          <w:sz w:val="56"/>
          <w:u w:val="single" w:color="auto"/>
        </w:rPr>
        <w:t>”</w:t>
      </w:r>
      <w:r>
        <w:rPr>
          <w:sz w:val="56"/>
        </w:rPr>
        <w:t>。</w:t>
      </w:r>
    </w:p>
    <w:p>
      <w:pPr>
        <w:pStyle w:val="4"/>
        <w:spacing w:before="11"/>
        <w:rPr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250825</wp:posOffset>
            </wp:positionV>
            <wp:extent cx="6530340" cy="3030220"/>
            <wp:effectExtent l="0" t="0" r="0" b="0"/>
            <wp:wrapTopAndBottom/>
            <wp:docPr id="4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64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466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r:id="rId21" w:type="default"/>
          <w:pgSz w:w="14400" w:h="10800" w:orient="landscape"/>
          <w:pgMar w:top="960" w:right="0" w:bottom="52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77" o:spid="_x0000_s1277" o:spt="203" style="height:82.95pt;width:672.75pt;" coordsize="13455,1659">
            <o:lock v:ext="edit"/>
            <v:rect id="_x0000_s1278" o:spid="_x0000_s1278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9" o:spid="_x0000_s1279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80" o:spid="_x0000_s1280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1" o:spid="_x0000_s1281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282" o:spid="_x0000_s1282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83" o:spid="_x0000_s1283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84" o:spid="_x0000_s1284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285" o:spid="_x0000_s1285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第五步：选课成功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支付相应点币，选课成功，可继续</w:t>
      </w:r>
      <w:r>
        <w:rPr>
          <w:b/>
          <w:color w:val="FF0000"/>
          <w:sz w:val="48"/>
          <w:u w:val="single" w:color="auto"/>
        </w:rPr>
        <w:t>“去选课”</w:t>
      </w:r>
      <w:r>
        <w:rPr>
          <w:sz w:val="48"/>
        </w:rPr>
        <w:t>。或</w:t>
      </w:r>
    </w:p>
    <w:p>
      <w:pPr>
        <w:spacing w:before="0" w:line="596" w:lineRule="exact"/>
        <w:ind w:left="1906" w:right="0" w:firstLine="0"/>
        <w:jc w:val="left"/>
        <w:rPr>
          <w:sz w:val="48"/>
        </w:rPr>
      </w:pPr>
      <w:r>
        <w:rPr>
          <w:b/>
          <w:color w:val="FF0000"/>
          <w:sz w:val="48"/>
          <w:u w:val="single" w:color="auto"/>
        </w:rPr>
        <w:t>“去听课”</w:t>
      </w:r>
      <w:r>
        <w:rPr>
          <w:sz w:val="48"/>
        </w:rPr>
        <w:t>。点币不足系统会提示支付费用。</w:t>
      </w:r>
    </w:p>
    <w:p>
      <w:pPr>
        <w:pStyle w:val="4"/>
        <w:ind w:left="3282"/>
        <w:rPr>
          <w:sz w:val="20"/>
        </w:rPr>
      </w:pPr>
      <w:r>
        <w:rPr>
          <w:sz w:val="20"/>
        </w:rPr>
        <w:drawing>
          <wp:inline distT="0" distB="0" distL="0" distR="0">
            <wp:extent cx="5169535" cy="3902075"/>
            <wp:effectExtent l="0" t="0" r="0" b="0"/>
            <wp:docPr id="4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6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971" cy="39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4400" w:h="10800" w:orient="landscape"/>
          <w:pgMar w:top="960" w:right="0" w:bottom="22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86" o:spid="_x0000_s1286" o:spt="203" style="height:82.95pt;width:672.75pt;" coordsize="13455,1659">
            <o:lock v:ext="edit"/>
            <v:rect id="_x0000_s1287" o:spid="_x0000_s1287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8" o:spid="_x0000_s1288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89" o:spid="_x0000_s1289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0" o:spid="_x0000_s1290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291" o:spid="_x0000_s1291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92" o:spid="_x0000_s1292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93" o:spid="_x0000_s1293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294" o:spid="_x0000_s1294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第六步：在线学习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在线学习页面，点击左上角</w:t>
      </w:r>
      <w:r>
        <w:rPr>
          <w:b/>
          <w:color w:val="FF0000"/>
          <w:sz w:val="48"/>
          <w:u w:val="single" w:color="auto"/>
        </w:rPr>
        <w:t>“</w:t>
      </w:r>
      <w:r>
        <w:rPr>
          <w:rFonts w:hint="eastAsia"/>
          <w:b/>
          <w:color w:val="FF0000"/>
          <w:sz w:val="48"/>
          <w:u w:val="single" w:color="auto"/>
          <w:lang w:eastAsia="zh-CN"/>
        </w:rPr>
        <w:t>返回</w:t>
      </w:r>
      <w:r>
        <w:rPr>
          <w:b/>
          <w:color w:val="FF0000"/>
          <w:sz w:val="48"/>
          <w:u w:val="single" w:color="auto"/>
        </w:rPr>
        <w:t>课程列表”</w:t>
      </w:r>
      <w:r>
        <w:rPr>
          <w:sz w:val="48"/>
        </w:rPr>
        <w:t>可查看所</w:t>
      </w:r>
    </w:p>
    <w:p>
      <w:pPr>
        <w:pStyle w:val="8"/>
        <w:numPr>
          <w:ilvl w:val="0"/>
          <w:numId w:val="0"/>
        </w:numPr>
        <w:tabs>
          <w:tab w:val="left" w:pos="2026"/>
          <w:tab w:val="left" w:pos="2027"/>
        </w:tabs>
        <w:spacing w:before="0" w:after="0" w:line="498" w:lineRule="exact"/>
        <w:ind w:left="1365" w:leftChars="0" w:right="0" w:rightChars="0"/>
        <w:jc w:val="left"/>
      </w:pPr>
      <w:r>
        <w:rPr>
          <w:sz w:val="48"/>
        </w:rPr>
        <w:t>有</w:t>
      </w:r>
      <w:r>
        <w:rPr>
          <w:rFonts w:hint="eastAsia" w:asciiTheme="majorEastAsia" w:hAnsiTheme="majorEastAsia" w:eastAsiaTheme="majorEastAsia" w:cstheme="majorEastAsia"/>
          <w:sz w:val="48"/>
          <w:szCs w:val="48"/>
        </w:rPr>
        <w:t>已购买课程；右则可查看目录、</w:t>
      </w:r>
      <w:r>
        <w:rPr>
          <w:rFonts w:hint="eastAsia" w:asciiTheme="majorEastAsia" w:hAnsiTheme="majorEastAsia" w:eastAsiaTheme="majorEastAsia" w:cstheme="majorEastAsia"/>
          <w:sz w:val="48"/>
          <w:szCs w:val="48"/>
          <w:lang w:eastAsia="zh-CN"/>
        </w:rPr>
        <w:t>师资、</w:t>
      </w:r>
      <w:r>
        <w:rPr>
          <w:rFonts w:hint="eastAsia" w:asciiTheme="majorEastAsia" w:hAnsiTheme="majorEastAsia" w:eastAsiaTheme="majorEastAsia" w:cstheme="majorEastAsia"/>
          <w:sz w:val="48"/>
          <w:szCs w:val="48"/>
        </w:rPr>
        <w:t>做笔记；</w:t>
      </w:r>
    </w:p>
    <w:p>
      <w:pPr>
        <w:pStyle w:val="4"/>
        <w:spacing w:before="1"/>
        <w:rPr>
          <w:rFonts w:hint="eastAsia" w:eastAsia="宋体"/>
          <w:sz w:val="16"/>
          <w:lang w:eastAsia="zh-CN"/>
        </w:rPr>
      </w:pPr>
    </w:p>
    <w:p>
      <w:pPr>
        <w:spacing w:after="0"/>
        <w:rPr>
          <w:sz w:val="16"/>
        </w:rPr>
        <w:sectPr>
          <w:pgSz w:w="14400" w:h="10800" w:orient="landscape"/>
          <w:pgMar w:top="960" w:right="0" w:bottom="520" w:left="80" w:header="118" w:footer="34" w:gutter="0"/>
        </w:sectPr>
      </w:pPr>
      <w:r>
        <w:rPr>
          <w:rFonts w:hint="eastAsia" w:eastAsia="宋体"/>
          <w:sz w:val="16"/>
          <w:lang w:eastAsia="zh-CN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65405</wp:posOffset>
            </wp:positionV>
            <wp:extent cx="6959600" cy="3204845"/>
            <wp:effectExtent l="9525" t="9525" r="22225" b="24130"/>
            <wp:wrapNone/>
            <wp:docPr id="36" name="图片 36" descr="I~040HBOH@6I`BEYDCDJT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~040HBOH@6I`BEYDCDJT0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3204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95" o:spid="_x0000_s1295" o:spt="203" style="height:82.95pt;width:672.75pt;" coordsize="13455,1659">
            <o:lock v:ext="edit"/>
            <v:rect id="_x0000_s1296" o:spid="_x0000_s129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7" o:spid="_x0000_s129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98" o:spid="_x0000_s129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9" o:spid="_x0000_s129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300" o:spid="_x0000_s130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01" o:spid="_x0000_s130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02" o:spid="_x0000_s130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303" o:spid="_x0000_s130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第七步：续期学习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b/>
          <w:sz w:val="48"/>
        </w:rPr>
      </w:pPr>
      <w:r>
        <w:rPr>
          <w:sz w:val="48"/>
        </w:rPr>
        <w:t>点击课程名称，系统提示是否接着学习，点击</w:t>
      </w:r>
      <w:r>
        <w:rPr>
          <w:b/>
          <w:color w:val="FF0000"/>
          <w:sz w:val="48"/>
          <w:u w:val="single" w:color="auto"/>
        </w:rPr>
        <w:t>“确定”</w:t>
      </w:r>
    </w:p>
    <w:p>
      <w:pPr>
        <w:pStyle w:val="4"/>
        <w:spacing w:before="10" w:line="225" w:lineRule="auto"/>
        <w:ind w:left="1847" w:right="1430"/>
      </w:pPr>
      <w:r>
        <w:t>可继续学习，点击取消，重新开始学习本课程。重新学习之前已学习课程不再记录课时。</w:t>
      </w:r>
    </w:p>
    <w:p>
      <w:pPr>
        <w:pStyle w:val="4"/>
        <w:spacing w:before="8"/>
        <w:rPr>
          <w:sz w:val="8"/>
        </w:rPr>
      </w:pPr>
    </w:p>
    <w:p>
      <w:pPr>
        <w:spacing w:after="0"/>
        <w:rPr>
          <w:sz w:val="8"/>
        </w:rPr>
        <w:sectPr>
          <w:pgSz w:w="14400" w:h="10800" w:orient="landscape"/>
          <w:pgMar w:top="960" w:right="0" w:bottom="460" w:left="80" w:header="118" w:footer="34" w:gutter="0"/>
        </w:sectPr>
      </w:pPr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12700</wp:posOffset>
            </wp:positionV>
            <wp:extent cx="6580505" cy="3393440"/>
            <wp:effectExtent l="9525" t="9525" r="20320" b="26035"/>
            <wp:wrapNone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3393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2473"/>
          <w:tab w:val="left" w:pos="2474"/>
        </w:tabs>
        <w:spacing w:before="165" w:after="0" w:line="180" w:lineRule="auto"/>
        <w:ind w:left="2474" w:right="2160" w:hanging="540"/>
        <w:jc w:val="left"/>
        <w:rPr>
          <w:rFonts w:ascii="Wingdings" w:hAnsi="Wingdings" w:eastAsia="Wingdings"/>
          <w:color w:val="FF0000"/>
          <w:sz w:val="44"/>
        </w:rPr>
      </w:pPr>
      <w:r>
        <w:pict>
          <v:group id="_x0000_s1304" o:spid="_x0000_s1304" o:spt="203" style="position:absolute;left:0pt;margin-left:9.95pt;margin-top:-73.85pt;height:82.95pt;width:672.75pt;mso-position-horizontal-relative:page;z-index:251734016;mso-width-relative:page;mso-height-relative:page;" coordorigin="199,-1478" coordsize="13455,1659">
            <o:lock v:ext="edit"/>
            <v:rect id="_x0000_s1305" o:spid="_x0000_s1305" o:spt="1" style="position:absolute;left:657;top:-130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6" o:spid="_x0000_s1306" o:spt="75" type="#_x0000_t75" style="position:absolute;left:1260;top:-130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07" o:spid="_x0000_s1307" o:spt="1" style="position:absolute;left:852;top:-64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8" o:spid="_x0000_s1308" o:spt="75" type="#_x0000_t75" style="position:absolute;left:1435;top:-643;height:747;width:581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309" o:spid="_x0000_s1309" o:spt="75" type="#_x0000_t75" style="position:absolute;left:199;top:-75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10" o:spid="_x0000_s1310" o:spt="20" style="position:absolute;left:1225;top:-147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11" o:spid="_x0000_s1311" o:spt="75" type="#_x0000_t75" style="position:absolute;left:698;top:-232;height:51;width:12956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312" o:spid="_x0000_s1312" o:spt="202" type="#_x0000_t202" style="position:absolute;left:199;top:-1478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rFonts w:hint="eastAsia" w:eastAsia="宋体"/>
                        <w:b/>
                        <w:sz w:val="72"/>
                        <w:lang w:eastAsia="zh-CN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第八步：进度</w:t>
                    </w:r>
                    <w:r>
                      <w:rPr>
                        <w:rFonts w:hint="eastAsia"/>
                        <w:b/>
                        <w:color w:val="333399"/>
                        <w:sz w:val="72"/>
                        <w:lang w:eastAsia="zh-CN"/>
                      </w:rPr>
                      <w:t>查看</w:t>
                    </w:r>
                  </w:p>
                </w:txbxContent>
              </v:textbox>
            </v:shape>
          </v:group>
        </w:pict>
      </w:r>
      <w:r>
        <w:rPr>
          <w:sz w:val="44"/>
        </w:rPr>
        <w:t>学员登录到听课中心页面，点击网页左侧</w:t>
      </w:r>
      <w:r>
        <w:rPr>
          <w:b/>
          <w:color w:val="FF0000"/>
          <w:spacing w:val="-3"/>
          <w:sz w:val="48"/>
          <w:szCs w:val="48"/>
          <w:u w:val="single" w:color="auto"/>
        </w:rPr>
        <w:t>“</w:t>
      </w:r>
      <w:r>
        <w:rPr>
          <w:rFonts w:hint="eastAsia"/>
          <w:b/>
          <w:color w:val="FF0000"/>
          <w:spacing w:val="-3"/>
          <w:sz w:val="48"/>
          <w:szCs w:val="48"/>
          <w:u w:val="single" w:color="auto"/>
          <w:lang w:eastAsia="zh-CN"/>
        </w:rPr>
        <w:t>查看课时”</w:t>
      </w:r>
      <w:r>
        <w:rPr>
          <w:sz w:val="44"/>
        </w:rPr>
        <w:t>。系统显示已学习课时，是否合格等信息。</w:t>
      </w:r>
    </w:p>
    <w:p>
      <w:pPr>
        <w:pStyle w:val="4"/>
        <w:spacing w:before="7"/>
        <w:rPr>
          <w:sz w:val="11"/>
        </w:rPr>
      </w:pPr>
    </w:p>
    <w:p>
      <w:pPr>
        <w:spacing w:after="0"/>
        <w:rPr>
          <w:rFonts w:hint="eastAsia" w:eastAsia="宋体"/>
          <w:sz w:val="11"/>
          <w:lang w:eastAsia="zh-CN"/>
        </w:rPr>
        <w:sectPr>
          <w:pgSz w:w="14400" w:h="10800" w:orient="landscape"/>
          <w:pgMar w:top="960" w:right="0" w:bottom="500" w:left="80" w:header="118" w:footer="34" w:gutter="0"/>
        </w:sectPr>
      </w:pPr>
      <w:r>
        <w:rPr>
          <w:rFonts w:hint="eastAsia" w:eastAsia="宋体"/>
          <w:sz w:val="11"/>
          <w:lang w:eastAsia="zh-CN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91440</wp:posOffset>
            </wp:positionV>
            <wp:extent cx="6699885" cy="3419475"/>
            <wp:effectExtent l="0" t="0" r="5715" b="9525"/>
            <wp:wrapNone/>
            <wp:docPr id="42" name="图片 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2473"/>
          <w:tab w:val="left" w:pos="2474"/>
        </w:tabs>
        <w:spacing w:before="55" w:after="0" w:line="240" w:lineRule="auto"/>
        <w:ind w:left="2474" w:right="0" w:hanging="540"/>
        <w:jc w:val="left"/>
        <w:rPr>
          <w:rFonts w:ascii="Wingdings" w:hAnsi="Wingdings" w:eastAsia="Wingdings"/>
          <w:color w:val="FF0000"/>
          <w:sz w:val="4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558800</wp:posOffset>
            </wp:positionV>
            <wp:extent cx="5273040" cy="3917950"/>
            <wp:effectExtent l="9525" t="9525" r="13335" b="15875"/>
            <wp:wrapNone/>
            <wp:docPr id="50" name="图片 50" descr="QQ图片2020041518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图片2020041518540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pict>
          <v:group id="_x0000_s1316" o:spid="_x0000_s1316" o:spt="203" style="position:absolute;left:0pt;margin-left:9.95pt;margin-top:-73.85pt;height:82.95pt;width:672.75pt;mso-position-horizontal-relative:page;z-index:-253068288;mso-width-relative:page;mso-height-relative:page;" coordorigin="199,-1478" coordsize="13455,1659">
            <o:lock v:ext="edit"/>
            <v:rect id="_x0000_s1317" o:spid="_x0000_s1317" o:spt="1" style="position:absolute;left:657;top:-130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18" o:spid="_x0000_s1318" o:spt="75" type="#_x0000_t75" style="position:absolute;left:1260;top:-130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19" o:spid="_x0000_s1319" o:spt="1" style="position:absolute;left:852;top:-64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20" o:spid="_x0000_s1320" o:spt="75" type="#_x0000_t75" style="position:absolute;left:1435;top:-643;height:747;width:581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321" o:spid="_x0000_s1321" o:spt="75" type="#_x0000_t75" style="position:absolute;left:199;top:-75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22" o:spid="_x0000_s1322" o:spt="20" style="position:absolute;left:1225;top:-147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23" o:spid="_x0000_s1323" o:spt="75" type="#_x0000_t75" style="position:absolute;left:698;top:-232;height:51;width:12956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324" o:spid="_x0000_s1324" o:spt="202" type="#_x0000_t202" style="position:absolute;left:199;top:-1478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第九步：打印结业证书</w:t>
                    </w:r>
                  </w:p>
                </w:txbxContent>
              </v:textbox>
            </v:shape>
          </v:group>
        </w:pict>
      </w:r>
      <w:r>
        <w:rPr>
          <w:sz w:val="44"/>
        </w:rPr>
        <w:t>请根据需求查看并打印结业证书，点击</w:t>
      </w:r>
      <w:r>
        <w:rPr>
          <w:b/>
          <w:color w:val="FF0000"/>
          <w:spacing w:val="3"/>
          <w:sz w:val="48"/>
          <w:szCs w:val="48"/>
          <w:u w:val="single" w:color="auto"/>
        </w:rPr>
        <w:t>“打证书”</w:t>
      </w:r>
      <w:r>
        <w:rPr>
          <w:sz w:val="44"/>
        </w:rPr>
        <w:t>。</w:t>
      </w:r>
    </w:p>
    <w:p>
      <w:pPr>
        <w:spacing w:after="0" w:line="240" w:lineRule="auto"/>
        <w:jc w:val="left"/>
        <w:rPr>
          <w:rFonts w:ascii="Wingdings" w:hAnsi="Wingdings" w:eastAsia="Wingdings"/>
          <w:sz w:val="44"/>
        </w:rPr>
        <w:sectPr>
          <w:pgSz w:w="14400" w:h="10800" w:orient="landscape"/>
          <w:pgMar w:top="960" w:right="0" w:bottom="50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2473"/>
          <w:tab w:val="left" w:pos="2474"/>
        </w:tabs>
        <w:spacing w:before="165" w:after="0" w:line="180" w:lineRule="auto"/>
        <w:ind w:left="2474" w:right="2162" w:hanging="540"/>
        <w:jc w:val="left"/>
        <w:rPr>
          <w:rFonts w:ascii="Wingdings" w:hAnsi="Wingdings" w:eastAsia="Wingdings"/>
          <w:color w:val="FF0000"/>
          <w:sz w:val="44"/>
        </w:rPr>
      </w:pPr>
      <w:r>
        <w:pict>
          <v:group id="_x0000_s1328" o:spid="_x0000_s1328" o:spt="203" style="position:absolute;left:0pt;margin-left:9.95pt;margin-top:-73.85pt;height:82.95pt;width:672.75pt;mso-position-horizontal-relative:page;z-index:251740160;mso-width-relative:page;mso-height-relative:page;" coordorigin="199,-1478" coordsize="13455,1659">
            <o:lock v:ext="edit"/>
            <v:rect id="_x0000_s1329" o:spid="_x0000_s1329" o:spt="1" style="position:absolute;left:657;top:-130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30" o:spid="_x0000_s1330" o:spt="75" type="#_x0000_t75" style="position:absolute;left:1260;top:-130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31" o:spid="_x0000_s1331" o:spt="1" style="position:absolute;left:852;top:-64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32" o:spid="_x0000_s1332" o:spt="75" type="#_x0000_t75" style="position:absolute;left:1435;top:-643;height:747;width:58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333" o:spid="_x0000_s1333" o:spt="75" type="#_x0000_t75" style="position:absolute;left:199;top:-75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34" o:spid="_x0000_s1334" o:spt="20" style="position:absolute;left:1225;top:-147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35" o:spid="_x0000_s1335" o:spt="75" type="#_x0000_t75" style="position:absolute;left:698;top:-232;height:51;width:12956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336" o:spid="_x0000_s1336" o:spt="202" type="#_x0000_t202" style="position:absolute;left:199;top:-1478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第十步：打印听课明细</w:t>
                    </w:r>
                  </w:p>
                </w:txbxContent>
              </v:textbox>
            </v:shape>
          </v:group>
        </w:pict>
      </w:r>
      <w:r>
        <w:rPr>
          <w:sz w:val="44"/>
        </w:rPr>
        <w:t>根据需求查看并打印听课明细，打印请点击</w:t>
      </w:r>
      <w:r>
        <w:rPr>
          <w:b/>
          <w:color w:val="FF0000"/>
          <w:spacing w:val="-5"/>
          <w:sz w:val="48"/>
          <w:szCs w:val="48"/>
          <w:u w:val="thick" w:color="FF0000"/>
        </w:rPr>
        <w:t>“打明</w:t>
      </w:r>
      <w:r>
        <w:rPr>
          <w:rFonts w:hint="eastAsia"/>
          <w:b/>
          <w:color w:val="FF0000"/>
          <w:spacing w:val="-5"/>
          <w:sz w:val="48"/>
          <w:szCs w:val="48"/>
          <w:u w:val="thick" w:color="FF0000"/>
          <w:lang w:eastAsia="zh-CN"/>
        </w:rPr>
        <w:t>细”</w:t>
      </w:r>
      <w:r>
        <w:rPr>
          <w:rFonts w:hint="eastAsia"/>
          <w:b w:val="0"/>
          <w:bCs/>
          <w:color w:val="auto"/>
          <w:spacing w:val="-5"/>
          <w:sz w:val="44"/>
          <w:u w:val="none" w:color="auto"/>
          <w:lang w:eastAsia="zh-CN"/>
        </w:rPr>
        <w:t>。</w:t>
      </w:r>
    </w:p>
    <w:p>
      <w:pPr>
        <w:pStyle w:val="4"/>
        <w:spacing w:before="4"/>
        <w:rPr>
          <w:sz w:val="15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68580</wp:posOffset>
            </wp:positionV>
            <wp:extent cx="5274310" cy="3923665"/>
            <wp:effectExtent l="9525" t="9525" r="12065" b="10160"/>
            <wp:wrapNone/>
            <wp:docPr id="51" name="图片 51" descr="QQ图片2020041519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图片2020041519005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960" w:right="0" w:bottom="50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337" o:spid="_x0000_s1337" o:spt="203" style="height:82.95pt;width:672.75pt;" coordsize="13455,1659">
            <o:lock v:ext="edit"/>
            <v:rect id="_x0000_s1338" o:spid="_x0000_s1338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39" o:spid="_x0000_s1339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40" o:spid="_x0000_s1340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41" o:spid="_x0000_s1341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342" o:spid="_x0000_s1342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43" o:spid="_x0000_s1343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44" o:spid="_x0000_s1344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345" o:spid="_x0000_s1345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18" w:right="2817" w:firstLine="0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pacing w:val="4"/>
                        <w:sz w:val="80"/>
                      </w:rPr>
                      <w:t>第十一步：新增转所注销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4"/>
        <w:spacing w:before="19" w:line="594" w:lineRule="exact"/>
        <w:ind w:firstLine="1440" w:firstLineChars="300"/>
        <w:rPr>
          <w:rFonts w:hint="eastAsia"/>
          <w:lang w:val="en-US" w:eastAsia="zh-CN"/>
        </w:rPr>
      </w:pPr>
    </w:p>
    <w:p>
      <w:pPr>
        <w:pStyle w:val="4"/>
        <w:spacing w:before="19" w:line="594" w:lineRule="exact"/>
        <w:ind w:firstLine="1320" w:firstLineChars="300"/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律所将本所已缴纳会员费的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新增、转所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的执业律师及已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注销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的</w:t>
      </w:r>
    </w:p>
    <w:p>
      <w:pPr>
        <w:pStyle w:val="4"/>
        <w:spacing w:before="19" w:line="594" w:lineRule="exact"/>
        <w:ind w:firstLine="1320" w:firstLineChars="300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执业律师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相关信息填入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t>《</w:t>
      </w:r>
      <w:r>
        <w:rPr>
          <w:rFonts w:hint="eastAsia" w:ascii="宋体" w:hAnsi="宋体" w:eastAsia="宋体" w:cs="宋体"/>
          <w:sz w:val="44"/>
          <w:szCs w:val="44"/>
        </w:rPr>
        <w:t>点睛网（执业）律师新增、转所、</w:t>
      </w:r>
    </w:p>
    <w:p>
      <w:pPr>
        <w:pStyle w:val="4"/>
        <w:spacing w:before="19" w:line="594" w:lineRule="exact"/>
        <w:ind w:firstLine="1320" w:firstLineChars="30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</w:rPr>
        <w:t>注销登记表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t>》</w:t>
      </w:r>
      <w:r>
        <w:rPr>
          <w:rFonts w:hint="eastAsia" w:ascii="宋体" w:hAnsi="宋体" w:eastAsia="宋体" w:cs="宋体"/>
          <w:sz w:val="44"/>
          <w:szCs w:val="44"/>
        </w:rPr>
        <w:t>，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已缴纳会员费的公职律师、公司律师或其所在</w:t>
      </w:r>
    </w:p>
    <w:p>
      <w:pPr>
        <w:pStyle w:val="4"/>
        <w:spacing w:before="19" w:line="594" w:lineRule="exact"/>
        <w:ind w:firstLine="1320" w:firstLineChars="30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单位将相关信息填入《</w:t>
      </w:r>
      <w:r>
        <w:rPr>
          <w:rFonts w:hint="eastAsia" w:ascii="宋体" w:hAnsi="宋体" w:eastAsia="宋体" w:cs="宋体"/>
          <w:sz w:val="44"/>
          <w:szCs w:val="44"/>
        </w:rPr>
        <w:t>点睛网（两公）律师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新增</w:t>
      </w:r>
      <w:r>
        <w:rPr>
          <w:rFonts w:hint="eastAsia" w:ascii="宋体" w:hAnsi="宋体" w:eastAsia="宋体" w:cs="宋体"/>
          <w:sz w:val="44"/>
          <w:szCs w:val="44"/>
        </w:rPr>
        <w:t>登记表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》，</w:t>
      </w:r>
    </w:p>
    <w:p>
      <w:pPr>
        <w:pStyle w:val="4"/>
        <w:spacing w:before="19" w:line="594" w:lineRule="exact"/>
        <w:ind w:firstLine="1320" w:firstLineChars="300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并将相应表格</w:t>
      </w:r>
      <w:r>
        <w:rPr>
          <w:rFonts w:hint="eastAsia" w:ascii="宋体" w:hAnsi="宋体" w:eastAsia="宋体" w:cs="宋体"/>
          <w:sz w:val="44"/>
          <w:szCs w:val="44"/>
        </w:rPr>
        <w:t>发至点睛网客服邮箱</w:t>
      </w:r>
      <w:r>
        <w:rPr>
          <w:rFonts w:hint="eastAsia" w:ascii="宋体" w:hAnsi="宋体" w:eastAsia="宋体" w:cs="宋体"/>
          <w:sz w:val="44"/>
          <w:szCs w:val="44"/>
        </w:rPr>
        <w:fldChar w:fldCharType="begin"/>
      </w:r>
      <w:r>
        <w:rPr>
          <w:rFonts w:hint="eastAsia" w:ascii="宋体" w:hAnsi="宋体" w:eastAsia="宋体" w:cs="宋体"/>
          <w:sz w:val="44"/>
          <w:szCs w:val="44"/>
        </w:rPr>
        <w:instrText xml:space="preserve"> HYPERLINK "mailto:dianjingkefu@zfwx.com" \h </w:instrText>
      </w:r>
      <w:r>
        <w:rPr>
          <w:rFonts w:hint="eastAsia" w:ascii="宋体" w:hAnsi="宋体" w:eastAsia="宋体" w:cs="宋体"/>
          <w:sz w:val="44"/>
          <w:szCs w:val="44"/>
        </w:rPr>
        <w:fldChar w:fldCharType="separate"/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zhuce</w:t>
      </w:r>
      <w:r>
        <w:rPr>
          <w:rFonts w:hint="eastAsia" w:ascii="宋体" w:hAnsi="宋体" w:eastAsia="宋体" w:cs="宋体"/>
          <w:sz w:val="44"/>
          <w:szCs w:val="44"/>
        </w:rPr>
        <w:t>@zfwx.com</w:t>
      </w:r>
      <w:r>
        <w:rPr>
          <w:rFonts w:hint="eastAsia" w:ascii="宋体" w:hAnsi="宋体" w:eastAsia="宋体" w:cs="宋体"/>
          <w:sz w:val="44"/>
          <w:szCs w:val="44"/>
        </w:rPr>
        <w:fldChar w:fldCharType="end"/>
      </w:r>
      <w:r>
        <w:rPr>
          <w:rFonts w:hint="eastAsia" w:ascii="宋体" w:hAnsi="宋体" w:eastAsia="宋体" w:cs="宋体"/>
          <w:sz w:val="44"/>
          <w:szCs w:val="44"/>
        </w:rPr>
        <w:t>，点睛网</w:t>
      </w:r>
    </w:p>
    <w:p>
      <w:pPr>
        <w:pStyle w:val="4"/>
        <w:spacing w:before="19" w:line="594" w:lineRule="exact"/>
        <w:ind w:firstLine="1320" w:firstLineChars="300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工作人员收到名单核对后为大家注册开课或转所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t>、</w:t>
      </w:r>
      <w:r>
        <w:rPr>
          <w:rFonts w:hint="eastAsia" w:ascii="宋体" w:hAnsi="宋体" w:eastAsia="宋体" w:cs="宋体"/>
          <w:sz w:val="44"/>
          <w:szCs w:val="44"/>
        </w:rPr>
        <w:t>注销。</w:t>
      </w:r>
    </w:p>
    <w:p>
      <w:pPr>
        <w:pStyle w:val="4"/>
        <w:spacing w:before="19" w:line="594" w:lineRule="exact"/>
        <w:ind w:firstLine="1440" w:firstLineChars="300"/>
        <w:sectPr>
          <w:pgSz w:w="14400" w:h="10800" w:orient="landscape"/>
          <w:pgMar w:top="960" w:right="0" w:bottom="520" w:left="80" w:header="118" w:footer="34" w:gutter="0"/>
        </w:sectPr>
      </w:pPr>
      <w:bookmarkStart w:id="0" w:name="_GoBack"/>
      <w:bookmarkEnd w:id="0"/>
    </w:p>
    <w:p>
      <w:pPr>
        <w:pStyle w:val="4"/>
        <w:spacing w:before="4"/>
        <w:rPr>
          <w:rFonts w:ascii="Times New Roman"/>
          <w:sz w:val="17"/>
        </w:rPr>
      </w:pPr>
      <w:r>
        <w:pict>
          <v:group id="_x0000_s1346" o:spid="_x0000_s1346" o:spt="203" style="position:absolute;left:0pt;margin-left:0pt;margin-top:160.55pt;height:114.4pt;width:709.35pt;mso-position-horizontal-relative:page;mso-position-vertical-relative:page;z-index:251743232;mso-width-relative:page;mso-height-relative:page;" coordorigin="0,3211" coordsize="14187,2288">
            <o:lock v:ext="edit"/>
            <v:rect id="_x0000_s1347" o:spid="_x0000_s134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48" o:spid="_x0000_s134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349" o:spid="_x0000_s134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0" o:spid="_x0000_s135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351" o:spid="_x0000_s135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352" o:spid="_x0000_s135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53" o:spid="_x0000_s135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354" o:spid="_x0000_s1354" o:spt="75" type="#_x0000_t75" style="position:absolute;left:1201;top:3211;height:1691;width:10954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</v:group>
        </w:pict>
      </w:r>
      <w: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236220</wp:posOffset>
            </wp:positionH>
            <wp:positionV relativeFrom="page">
              <wp:posOffset>6150610</wp:posOffset>
            </wp:positionV>
            <wp:extent cx="1831340" cy="544195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467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r:id="rId22" w:type="default"/>
          <w:footerReference r:id="rId23" w:type="default"/>
          <w:pgSz w:w="14400" w:h="10800" w:orient="landscape"/>
          <w:pgMar w:top="1000" w:right="0" w:bottom="580" w:left="80" w:header="0" w:footer="388" w:gutter="0"/>
          <w:pgNumType w:start="29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7"/>
        <w:rPr>
          <w:rFonts w:ascii="Times New Roman"/>
          <w:sz w:val="28"/>
        </w:rPr>
      </w:pPr>
    </w:p>
    <w:p>
      <w:pPr>
        <w:pStyle w:val="4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355" o:spid="_x0000_s1355" o:spt="203" style="height:82.95pt;width:672.75pt;" coordsize="13455,1659">
            <o:lock v:ext="edit"/>
            <v:rect id="_x0000_s1356" o:spid="_x0000_s135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7" o:spid="_x0000_s135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58" o:spid="_x0000_s135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9" o:spid="_x0000_s135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360" o:spid="_x0000_s136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61" o:spid="_x0000_s136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62" o:spid="_x0000_s136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363" o:spid="_x0000_s136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5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第一步：修改密码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" w:line="225" w:lineRule="auto"/>
        <w:ind w:left="1821" w:right="2402" w:firstLine="0"/>
        <w:jc w:val="left"/>
        <w:rPr>
          <w:sz w:val="48"/>
        </w:rPr>
      </w:pPr>
      <w:r>
        <w:pict>
          <v:shape id="_x0000_s1364" o:spid="_x0000_s1364" o:spt="202" type="#_x0000_t202" style="position:absolute;left:0pt;margin-left:352.95pt;margin-top:99.05pt;height:14.05pt;width:14.05pt;mso-position-horizontal-relative:page;z-index:-253054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81" w:lineRule="exact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281"/>
                      <w:w w:val="100"/>
                      <w:sz w:val="28"/>
                    </w:rPr>
                    <w:t>，</w:t>
                  </w:r>
                  <w:r>
                    <w:rPr>
                      <w:w w:val="100"/>
                      <w:sz w:val="28"/>
                    </w:rPr>
                    <w:t>，</w:t>
                  </w:r>
                </w:p>
              </w:txbxContent>
            </v:textbox>
          </v:shape>
        </w:pict>
      </w:r>
      <w:r>
        <w:rPr>
          <w:sz w:val="48"/>
        </w:rPr>
        <w:t>点击左上角</w:t>
      </w:r>
      <w:r>
        <w:rPr>
          <w:b/>
          <w:color w:val="FF0000"/>
          <w:sz w:val="48"/>
          <w:u w:val="thick" w:color="FF0000"/>
        </w:rPr>
        <w:t>“听课”</w:t>
      </w:r>
      <w:r>
        <w:rPr>
          <w:sz w:val="48"/>
        </w:rPr>
        <w:t>或，在左下侧点击</w:t>
      </w:r>
      <w:r>
        <w:rPr>
          <w:b/>
          <w:color w:val="FF0000"/>
          <w:sz w:val="48"/>
          <w:u w:val="thick" w:color="FF0000"/>
        </w:rPr>
        <w:t>“修改密码”</w:t>
      </w:r>
      <w:r>
        <w:rPr>
          <w:sz w:val="48"/>
        </w:rPr>
        <w:t>。输入旧新密码，点击</w:t>
      </w:r>
      <w:r>
        <w:rPr>
          <w:b/>
          <w:color w:val="FF0000"/>
          <w:sz w:val="48"/>
          <w:u w:val="thick" w:color="FF0000"/>
        </w:rPr>
        <w:t>“保存”</w:t>
      </w:r>
      <w:r>
        <w:rPr>
          <w:sz w:val="48"/>
        </w:rPr>
        <w:t>。</w:t>
      </w:r>
    </w:p>
    <w:p>
      <w:pPr>
        <w:pStyle w:val="4"/>
        <w:spacing w:before="9"/>
        <w:rPr>
          <w:sz w:val="12"/>
        </w:rPr>
      </w:pPr>
      <w:r>
        <w:pict>
          <v:group id="_x0000_s1365" o:spid="_x0000_s1365" o:spt="203" style="position:absolute;left:0pt;margin-left:89.8pt;margin-top:10.05pt;height:278.95pt;width:138.45pt;mso-position-horizontal-relative:page;mso-wrap-distance-bottom:0pt;mso-wrap-distance-top:0pt;z-index:-251569152;mso-width-relative:page;mso-height-relative:page;" coordorigin="1797,202" coordsize="2769,5579">
            <o:lock v:ext="edit"/>
            <v:shape id="_x0000_s1366" o:spid="_x0000_s1366" o:spt="75" type="#_x0000_t75" style="position:absolute;left:1812;top:216;height:5521;width:2739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367" o:spid="_x0000_s1367" style="position:absolute;left:1797;top:201;height:5579;width:2769;" fillcolor="#C5C5C5" filled="t" stroked="f" coordorigin="1797,202" coordsize="2769,5579" path="m4558,5781l1804,5781,1802,5780,1800,5779,1798,5778,1797,5775,1797,5773,1797,209,1797,207,1798,205,1800,203,1802,202,1804,202,4558,202,4560,202,4562,203,4564,205,4565,207,4565,209,1812,209,1804,217,1812,217,1812,5766,1804,5766,1812,5773,4565,5773,4565,5775,4564,5778,4562,5779,4560,5780,4558,5781xm1812,217l1804,217,1812,209,1812,217xm4550,217l1812,217,1812,209,4550,209,4550,217xm4550,5773l4550,209,4558,217,4565,217,4565,5766,4558,5766,4550,5773xm4565,217l4558,217,4550,209,4565,209,4565,217xm1812,5773l1804,5766,1812,5766,1812,5773xm4550,5773l1812,5773,1812,5766,4550,5766,4550,5773xm4565,5773l4550,5773,4558,5766,4565,5766,4565,577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368" o:spid="_x0000_s1368" o:spt="203" style="position:absolute;left:0pt;margin-left:247.4pt;margin-top:10.05pt;height:278.95pt;width:384.3pt;mso-position-horizontal-relative:page;mso-wrap-distance-bottom:0pt;mso-wrap-distance-top:0pt;z-index:-251568128;mso-width-relative:page;mso-height-relative:page;" coordorigin="4948,202" coordsize="7686,5579">
            <o:lock v:ext="edit"/>
            <v:shape id="_x0000_s1369" o:spid="_x0000_s1369" o:spt="75" type="#_x0000_t75" style="position:absolute;left:4963;top:216;height:5549;width:7656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370" o:spid="_x0000_s1370" style="position:absolute;left:4948;top:201;height:5579;width:7686;" fillcolor="#C5C5C5" filled="t" stroked="f" coordorigin="4948,202" coordsize="7686,5579" path="m12627,5781l4956,5781,4953,5780,4951,5779,4950,5778,4949,5775,4948,5773,4948,209,4949,207,4950,205,4951,203,4953,202,4956,202,12627,202,12629,202,12631,203,12633,205,12634,207,12634,209,4963,209,4956,217,4963,217,4963,5766,4956,5766,4963,5773,12634,5773,12634,5775,12633,5778,12631,5779,12629,5780,12627,5781xm4963,217l4956,217,4963,209,4963,217xm12619,217l4963,217,4963,209,12619,209,12619,217xm12619,5773l12619,209,12627,217,12634,217,12634,5766,12627,5766,12619,5773xm12634,217l12627,217,12619,209,12634,209,12634,217xm4963,5773l4956,5766,4963,5766,4963,5773xm12619,5773l4963,5773,4963,5766,12619,5766,12619,5773xm12634,5773l12619,5773,12627,5766,12634,5766,12634,577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r:id="rId24" w:type="default"/>
          <w:footerReference r:id="rId25" w:type="default"/>
          <w:pgSz w:w="14400" w:h="10800" w:orient="landscape"/>
          <w:pgMar w:top="960" w:right="0" w:bottom="440" w:left="80" w:header="118" w:footer="250" w:gutter="0"/>
          <w:pgNumType w:start="3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371" o:spid="_x0000_s1371" o:spt="203" style="height:82.95pt;width:672.75pt;" coordsize="13455,1659">
            <o:lock v:ext="edit"/>
            <v:rect id="_x0000_s1372" o:spid="_x0000_s1372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73" o:spid="_x0000_s1373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74" o:spid="_x0000_s1374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75" o:spid="_x0000_s1375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376" o:spid="_x0000_s1376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77" o:spid="_x0000_s1377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78" o:spid="_x0000_s1378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379" o:spid="_x0000_s1379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5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第二步：个人档案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" w:line="225" w:lineRule="auto"/>
        <w:ind w:left="1821" w:right="1908" w:firstLine="0"/>
        <w:jc w:val="left"/>
        <w:rPr>
          <w:sz w:val="48"/>
        </w:rPr>
      </w:pPr>
      <w:r>
        <w:rPr>
          <w:sz w:val="48"/>
        </w:rPr>
        <w:t>如上操作点击</w:t>
      </w:r>
      <w:r>
        <w:rPr>
          <w:b/>
          <w:color w:val="FF0000"/>
          <w:sz w:val="48"/>
          <w:u w:val="thick" w:color="FF0000"/>
        </w:rPr>
        <w:t>“个人信息”</w:t>
      </w:r>
      <w:r>
        <w:rPr>
          <w:sz w:val="48"/>
        </w:rPr>
        <w:t>，</w:t>
      </w:r>
      <w:r>
        <w:rPr>
          <w:b/>
          <w:color w:val="FF0000"/>
          <w:sz w:val="48"/>
          <w:u w:val="thick" w:color="FF0000"/>
        </w:rPr>
        <w:t>“点击修改头像”</w:t>
      </w:r>
      <w:r>
        <w:rPr>
          <w:sz w:val="48"/>
        </w:rPr>
        <w:t>或点击</w:t>
      </w:r>
      <w:r>
        <w:rPr>
          <w:b/>
          <w:color w:val="FF0000"/>
          <w:sz w:val="48"/>
          <w:u w:val="thick" w:color="FF0000"/>
        </w:rPr>
        <w:t>“修改信息”</w:t>
      </w:r>
      <w:r>
        <w:rPr>
          <w:sz w:val="48"/>
        </w:rPr>
        <w:t>。</w:t>
      </w:r>
    </w:p>
    <w:p>
      <w:pPr>
        <w:pStyle w:val="4"/>
        <w:spacing w:before="3"/>
        <w:rPr>
          <w:sz w:val="20"/>
        </w:rPr>
      </w:pPr>
      <w:r>
        <w:pict>
          <v:group id="_x0000_s1380" o:spid="_x0000_s1380" o:spt="203" style="position:absolute;left:0pt;margin-left:87.2pt;margin-top:42.8pt;height:133.5pt;width:122pt;mso-position-horizontal-relative:page;mso-wrap-distance-bottom:0pt;mso-wrap-distance-top:0pt;z-index:-251564032;mso-width-relative:page;mso-height-relative:page;" coordorigin="1744,857" coordsize="2440,2670">
            <o:lock v:ext="edit"/>
            <v:shape id="_x0000_s1381" o:spid="_x0000_s1381" o:spt="75" type="#_x0000_t75" style="position:absolute;left:1759;top:872;height:2640;width:2400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382" o:spid="_x0000_s1382" style="position:absolute;left:1744;top:857;height:2670;width:2440;" fillcolor="#C5C5C5" filled="t" stroked="f" coordorigin="1744,857" coordsize="2440,2670" path="m4176,3527l1752,3527,1749,3527,1747,3526,1746,3524,1745,3522,1744,3519,1744,864,1745,862,1746,860,1747,858,1749,857,1752,857,4176,857,4179,857,4181,858,4182,860,4183,862,4184,864,1759,864,1752,872,1759,872,1759,3512,1752,3512,1759,3519,4184,3519,4183,3522,4182,3524,4181,3526,4179,3527,4176,3527xm1759,872l1752,872,1759,864,1759,872xm4169,872l1759,872,1759,864,4169,864,4169,872xm4169,3519l4169,864,4176,872,4184,872,4184,3512,4176,3512,4169,3519xm4184,872l4176,872,4169,864,4184,864,4184,872xm1759,3519l1752,3512,1759,3512,1759,3519xm4169,3519l1759,3519,1759,3512,4169,3512,4169,3519xm4184,3519l4169,3519,4176,3512,4184,3512,4184,351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2712720</wp:posOffset>
            </wp:positionH>
            <wp:positionV relativeFrom="paragraph">
              <wp:posOffset>189230</wp:posOffset>
            </wp:positionV>
            <wp:extent cx="5725160" cy="2730500"/>
            <wp:effectExtent l="0" t="0" r="0" b="0"/>
            <wp:wrapTopAndBottom/>
            <wp:docPr id="5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5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97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top="960" w:right="0" w:bottom="520" w:left="80" w:header="118" w:footer="250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383" o:spid="_x0000_s1383" o:spt="203" style="height:82.95pt;width:672.75pt;" coordsize="13455,1659">
            <o:lock v:ext="edit"/>
            <v:rect id="_x0000_s1384" o:spid="_x0000_s1384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85" o:spid="_x0000_s1385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86" o:spid="_x0000_s1386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87" o:spid="_x0000_s1387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388" o:spid="_x0000_s1388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89" o:spid="_x0000_s1389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90" o:spid="_x0000_s1390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391" o:spid="_x0000_s1391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5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第三步：上传照片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" w:line="225" w:lineRule="auto"/>
        <w:ind w:left="1821" w:right="1910" w:firstLine="0"/>
        <w:jc w:val="left"/>
        <w:rPr>
          <w:sz w:val="48"/>
        </w:rPr>
      </w:pPr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833120</wp:posOffset>
            </wp:positionV>
            <wp:extent cx="6607810" cy="3623310"/>
            <wp:effectExtent l="9525" t="9525" r="12065" b="24765"/>
            <wp:wrapNone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362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pict>
          <v:shape id="_x0000_s1395" o:spid="_x0000_s1395" o:spt="202" type="#_x0000_t202" style="position:absolute;left:0pt;margin-left:352.95pt;margin-top:99.05pt;height:14.05pt;width:14.05pt;mso-position-horizontal-relative:page;z-index:-253046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81" w:lineRule="exact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281"/>
                      <w:w w:val="100"/>
                      <w:sz w:val="28"/>
                    </w:rPr>
                    <w:t>，</w:t>
                  </w:r>
                  <w:r>
                    <w:rPr>
                      <w:w w:val="100"/>
                      <w:sz w:val="28"/>
                    </w:rPr>
                    <w:t>，</w:t>
                  </w:r>
                </w:p>
              </w:txbxContent>
            </v:textbox>
          </v:shape>
        </w:pict>
      </w:r>
      <w:r>
        <w:rPr>
          <w:sz w:val="48"/>
        </w:rPr>
        <w:t>点击</w:t>
      </w:r>
      <w:r>
        <w:rPr>
          <w:b/>
          <w:color w:val="FF0000"/>
          <w:sz w:val="48"/>
          <w:u w:val="thick" w:color="FF0000"/>
        </w:rPr>
        <w:t>“选择图像”</w:t>
      </w:r>
      <w:r>
        <w:rPr>
          <w:sz w:val="48"/>
        </w:rPr>
        <w:t>，点击</w:t>
      </w:r>
      <w:r>
        <w:rPr>
          <w:b/>
          <w:color w:val="FF0000"/>
          <w:sz w:val="48"/>
          <w:u w:val="thick" w:color="FF0000"/>
        </w:rPr>
        <w:t>“裁切”</w:t>
      </w:r>
      <w:r>
        <w:rPr>
          <w:sz w:val="48"/>
        </w:rPr>
        <w:t>。最后</w:t>
      </w:r>
      <w:r>
        <w:rPr>
          <w:b/>
          <w:color w:val="FF0000"/>
          <w:sz w:val="48"/>
          <w:u w:val="thick" w:color="FF0000"/>
        </w:rPr>
        <w:t>“确定上传”</w:t>
      </w:r>
      <w:r>
        <w:rPr>
          <w:sz w:val="48"/>
        </w:rPr>
        <w:t>即可。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960" w:right="0" w:bottom="520" w:left="80" w:header="118" w:footer="250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396" o:spid="_x0000_s1396" o:spt="203" style="position:absolute;left:0pt;margin-left:0pt;margin-top:160.55pt;height:114.4pt;width:709.35pt;mso-position-horizontal-relative:page;mso-position-vertical-relative:page;z-index:-253045760;mso-width-relative:page;mso-height-relative:page;" coordorigin="0,3211" coordsize="14187,2288">
            <o:lock v:ext="edit"/>
            <v:rect id="_x0000_s1397" o:spid="_x0000_s139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98" o:spid="_x0000_s139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399" o:spid="_x0000_s139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0" o:spid="_x0000_s140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401" o:spid="_x0000_s140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402" o:spid="_x0000_s140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03" o:spid="_x0000_s140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404" o:spid="_x0000_s1404" o:spt="75" type="#_x0000_t75" style="position:absolute;left:1201;top:3211;height:1691;width:10954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5"/>
        </w:rPr>
      </w:pPr>
    </w:p>
    <w:p>
      <w:pPr>
        <w:pStyle w:val="4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800" cy="542925"/>
            <wp:effectExtent l="0" t="0" r="0" b="0"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headerReference r:id="rId26" w:type="default"/>
          <w:footerReference r:id="rId27" w:type="default"/>
          <w:pgSz w:w="14400" w:h="10800" w:orient="landscape"/>
          <w:pgMar w:top="1000" w:right="0" w:bottom="160" w:left="80" w:header="0" w:footer="0" w:gutter="0"/>
          <w:pgNumType w:start="33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405" o:spid="_x0000_s1405" o:spt="203" style="position:absolute;left:0pt;margin-left:9.95pt;margin-top:78pt;height:82.95pt;width:672.75pt;mso-position-horizontal-relative:page;mso-position-vertical-relative:page;z-index:-253044736;mso-width-relative:page;mso-height-relative:page;" coordorigin="199,1560" coordsize="13455,1659">
            <o:lock v:ext="edit"/>
            <v:rect id="_x0000_s1406" o:spid="_x0000_s1406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7" o:spid="_x0000_s1407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08" o:spid="_x0000_s1408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9" o:spid="_x0000_s1409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10" o:spid="_x0000_s1410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11" o:spid="_x0000_s1411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12" o:spid="_x0000_s1412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</v:group>
        </w:pict>
      </w:r>
    </w:p>
    <w:p>
      <w:pPr>
        <w:pStyle w:val="4"/>
        <w:spacing w:before="9"/>
        <w:rPr>
          <w:rFonts w:ascii="Times New Roman"/>
          <w:sz w:val="26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32" w:after="0" w:line="595" w:lineRule="exact"/>
        <w:ind w:left="2318" w:right="0" w:hanging="724"/>
        <w:jc w:val="left"/>
      </w:pPr>
      <w:r>
        <w:t>点睛网一个课程有多少个课时？</w:t>
      </w:r>
    </w:p>
    <w:p>
      <w:pPr>
        <w:pStyle w:val="4"/>
        <w:spacing w:before="10" w:line="225" w:lineRule="auto"/>
        <w:ind w:left="1594" w:right="1205"/>
      </w:pPr>
      <w:r>
        <w:t>点睛网课程的课时不完全一致，根据课程内容来确定， 一般为4个课时以内，学员在选择课程时可以查看课</w:t>
      </w:r>
    </w:p>
    <w:p>
      <w:pPr>
        <w:pStyle w:val="4"/>
        <w:spacing w:line="582" w:lineRule="exact"/>
        <w:ind w:left="1594"/>
      </w:pPr>
      <w:r>
        <w:t>程后面的课时标示。</w:t>
      </w:r>
    </w:p>
    <w:p>
      <w:pPr>
        <w:pStyle w:val="4"/>
        <w:spacing w:before="11"/>
        <w:rPr>
          <w:sz w:val="41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0" w:after="0" w:line="596" w:lineRule="exact"/>
        <w:ind w:left="2318" w:right="0" w:hanging="724"/>
        <w:jc w:val="left"/>
      </w:pPr>
      <w:r>
        <w:t>点睛网的一节课就是一个课时吗？</w:t>
      </w:r>
    </w:p>
    <w:p>
      <w:pPr>
        <w:pStyle w:val="4"/>
        <w:spacing w:before="10" w:line="225" w:lineRule="auto"/>
        <w:ind w:left="1594" w:right="1685"/>
      </w:pPr>
      <w:r>
        <w:t>如果一节课是45分钟那就正好是一个课时；如果多于或少于45分钟，系统会自动计算课时。</w:t>
      </w:r>
    </w:p>
    <w:p>
      <w:pPr>
        <w:pStyle w:val="4"/>
        <w:spacing w:before="4"/>
        <w:rPr>
          <w:sz w:val="42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1" w:after="0" w:line="596" w:lineRule="exact"/>
        <w:ind w:left="2318" w:right="0" w:hanging="724"/>
        <w:jc w:val="left"/>
      </w:pPr>
      <w:r>
        <w:t>哪些课程听完后会计入考核课时？</w:t>
      </w:r>
    </w:p>
    <w:p>
      <w:pPr>
        <w:pStyle w:val="4"/>
        <w:spacing w:before="9" w:line="225" w:lineRule="auto"/>
        <w:ind w:left="1594" w:right="1685"/>
      </w:pPr>
      <w:r>
        <w:t>凡在协会要求学习时间范围内首次学习的课程（重复学习除外）均可记入考核课时。</w:t>
      </w:r>
    </w:p>
    <w:p>
      <w:pPr>
        <w:spacing w:after="0" w:line="225" w:lineRule="auto"/>
        <w:sectPr>
          <w:headerReference r:id="rId28" w:type="default"/>
          <w:pgSz w:w="14400" w:h="10800" w:orient="landscape"/>
          <w:pgMar w:top="2600" w:right="0" w:bottom="44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13" o:spid="_x0000_s1413" o:spt="203" style="position:absolute;left:0pt;margin-left:9.95pt;margin-top:78pt;height:82.95pt;width:672.75pt;mso-position-horizontal-relative:page;mso-position-vertical-relative:page;z-index:-253043712;mso-width-relative:page;mso-height-relative:page;" coordorigin="199,1560" coordsize="13455,1659">
            <o:lock v:ext="edit"/>
            <v:rect id="_x0000_s1414" o:spid="_x0000_s1414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15" o:spid="_x0000_s1415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16" o:spid="_x0000_s1416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17" o:spid="_x0000_s1417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shape id="_x0000_s1418" o:spid="_x0000_s1418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19" o:spid="_x0000_s1419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20" o:spid="_x0000_s1420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32" w:after="0" w:line="595" w:lineRule="exact"/>
        <w:ind w:left="2318" w:right="0" w:hanging="724"/>
        <w:jc w:val="left"/>
      </w:pPr>
      <w:r>
        <w:t>重复听课是否累计课时？</w:t>
      </w:r>
    </w:p>
    <w:p>
      <w:pPr>
        <w:pStyle w:val="4"/>
        <w:spacing w:before="10" w:line="225" w:lineRule="auto"/>
        <w:ind w:left="1594" w:right="1685"/>
      </w:pPr>
      <w:r>
        <w:t>重复听课不累计课时，系统只统计听课记录最高的一次课时。</w:t>
      </w:r>
    </w:p>
    <w:p>
      <w:pPr>
        <w:pStyle w:val="4"/>
        <w:spacing w:before="4"/>
        <w:rPr>
          <w:sz w:val="42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0" w:after="0" w:line="596" w:lineRule="exact"/>
        <w:ind w:left="2318" w:right="0" w:hanging="724"/>
        <w:jc w:val="left"/>
      </w:pPr>
      <w:r>
        <w:t>是否可以下载听课？</w:t>
      </w:r>
    </w:p>
    <w:p>
      <w:pPr>
        <w:pStyle w:val="4"/>
        <w:spacing w:line="596" w:lineRule="exact"/>
        <w:ind w:left="1594"/>
      </w:pPr>
      <w:r>
        <w:t>只提供在线学习，无下载学习功能。。</w:t>
      </w:r>
    </w:p>
    <w:p>
      <w:pPr>
        <w:pStyle w:val="4"/>
        <w:spacing w:before="2"/>
        <w:rPr>
          <w:sz w:val="44"/>
        </w:rPr>
      </w:pPr>
    </w:p>
    <w:p>
      <w:pPr>
        <w:pStyle w:val="8"/>
        <w:numPr>
          <w:ilvl w:val="0"/>
          <w:numId w:val="2"/>
        </w:numPr>
        <w:tabs>
          <w:tab w:val="left" w:pos="2320"/>
        </w:tabs>
        <w:spacing w:before="0" w:after="0" w:line="225" w:lineRule="auto"/>
        <w:ind w:left="1594" w:right="4771" w:firstLine="0"/>
        <w:jc w:val="left"/>
        <w:rPr>
          <w:sz w:val="48"/>
        </w:rPr>
      </w:pPr>
      <w:r>
        <w:rPr>
          <w:b/>
          <w:spacing w:val="-2"/>
          <w:sz w:val="48"/>
        </w:rPr>
        <w:t xml:space="preserve">手机号更换是否可以解绑原手号？ </w:t>
      </w:r>
      <w:r>
        <w:rPr>
          <w:sz w:val="48"/>
        </w:rPr>
        <w:t>可以，请与客服人员联系。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21" o:spid="_x0000_s1421" o:spt="203" style="position:absolute;left:0pt;margin-left:9.95pt;margin-top:78pt;height:82.95pt;width:672.75pt;mso-position-horizontal-relative:page;mso-position-vertical-relative:page;z-index:-253042688;mso-width-relative:page;mso-height-relative:page;" coordorigin="199,1560" coordsize="13455,1659">
            <o:lock v:ext="edit"/>
            <v:rect id="_x0000_s1422" o:spid="_x0000_s1422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23" o:spid="_x0000_s1423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24" o:spid="_x0000_s1424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25" o:spid="_x0000_s1425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26" o:spid="_x0000_s1426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27" o:spid="_x0000_s1427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28" o:spid="_x0000_s1428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078"/>
        </w:tabs>
        <w:spacing w:before="32" w:after="0" w:line="595" w:lineRule="exact"/>
        <w:ind w:left="2078" w:right="0" w:hanging="484"/>
        <w:jc w:val="left"/>
      </w:pPr>
      <w:r>
        <w:t>点睛网课程听课周期有多长？</w:t>
      </w:r>
    </w:p>
    <w:p>
      <w:pPr>
        <w:pStyle w:val="4"/>
        <w:spacing w:before="10" w:line="225" w:lineRule="auto"/>
        <w:ind w:left="1594" w:right="1685"/>
      </w:pPr>
      <w:r>
        <w:t>课程自点播之日起60天内均可学习，超出时间续期可继续学习。</w:t>
      </w:r>
    </w:p>
    <w:p>
      <w:pPr>
        <w:pStyle w:val="4"/>
        <w:spacing w:before="4"/>
        <w:rPr>
          <w:sz w:val="42"/>
        </w:rPr>
      </w:pPr>
    </w:p>
    <w:p>
      <w:pPr>
        <w:pStyle w:val="3"/>
        <w:numPr>
          <w:ilvl w:val="0"/>
          <w:numId w:val="2"/>
        </w:numPr>
        <w:tabs>
          <w:tab w:val="left" w:pos="2078"/>
        </w:tabs>
        <w:spacing w:before="32" w:after="0" w:line="595" w:lineRule="exact"/>
        <w:ind w:left="2078" w:right="0" w:hanging="484"/>
        <w:jc w:val="left"/>
      </w:pPr>
      <w:r>
        <w:t>课程是否可快进或后退？</w:t>
      </w:r>
    </w:p>
    <w:p>
      <w:pPr>
        <w:pStyle w:val="4"/>
        <w:spacing w:before="10" w:line="225" w:lineRule="auto"/>
        <w:ind w:left="1594" w:right="1685"/>
      </w:pPr>
      <w:r>
        <w:t>学员在该节课程听课进度达到100%之后，再听此课程可快进或后退。</w:t>
      </w:r>
    </w:p>
    <w:p>
      <w:pPr>
        <w:spacing w:after="0" w:line="225" w:lineRule="auto"/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29" o:spid="_x0000_s1429" o:spt="203" style="position:absolute;left:0pt;margin-left:9.95pt;margin-top:78pt;height:82.95pt;width:672.75pt;mso-position-horizontal-relative:page;mso-position-vertical-relative:page;z-index:-253041664;mso-width-relative:page;mso-height-relative:page;" coordorigin="199,1560" coordsize="13455,1659">
            <o:lock v:ext="edit"/>
            <v:rect id="_x0000_s1430" o:spid="_x0000_s1430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1" o:spid="_x0000_s1431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32" o:spid="_x0000_s1432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3" o:spid="_x0000_s1433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34" o:spid="_x0000_s1434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35" o:spid="_x0000_s1435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36" o:spid="_x0000_s1436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4"/>
        <w:spacing w:before="7"/>
        <w:rPr>
          <w:sz w:val="44"/>
        </w:rPr>
      </w:pPr>
    </w:p>
    <w:p>
      <w:pPr>
        <w:pStyle w:val="3"/>
        <w:numPr>
          <w:ilvl w:val="0"/>
          <w:numId w:val="2"/>
        </w:numPr>
        <w:tabs>
          <w:tab w:val="left" w:pos="2562"/>
        </w:tabs>
        <w:spacing w:before="1" w:after="0" w:line="225" w:lineRule="auto"/>
        <w:ind w:left="1594" w:right="2601" w:firstLine="0"/>
        <w:jc w:val="left"/>
      </w:pPr>
      <w:r>
        <w:rPr>
          <w:spacing w:val="-1"/>
        </w:rPr>
        <w:t>学员听课时，反映“无课程无点币”的问题</w:t>
      </w:r>
      <w:r>
        <w:t>造成此情况的原因可能为：</w:t>
      </w:r>
    </w:p>
    <w:p>
      <w:pPr>
        <w:pStyle w:val="4"/>
        <w:spacing w:before="7"/>
        <w:rPr>
          <w:b/>
          <w:sz w:val="44"/>
        </w:rPr>
      </w:pPr>
    </w:p>
    <w:p>
      <w:pPr>
        <w:pStyle w:val="8"/>
        <w:numPr>
          <w:ilvl w:val="0"/>
          <w:numId w:val="3"/>
        </w:numPr>
        <w:tabs>
          <w:tab w:val="left" w:pos="2800"/>
        </w:tabs>
        <w:spacing w:before="1" w:after="0" w:line="225" w:lineRule="auto"/>
        <w:ind w:left="1594" w:right="1685" w:firstLine="0"/>
        <w:jc w:val="left"/>
        <w:rPr>
          <w:sz w:val="48"/>
        </w:rPr>
      </w:pPr>
      <w:r>
        <w:rPr>
          <w:b/>
          <w:sz w:val="48"/>
        </w:rPr>
        <w:t>进错学院。</w:t>
      </w:r>
      <w:r>
        <w:rPr>
          <w:sz w:val="48"/>
        </w:rPr>
        <w:t>点睛网开设有</w:t>
      </w:r>
      <w:r>
        <w:rPr>
          <w:rFonts w:hint="eastAsia"/>
          <w:sz w:val="48"/>
          <w:lang w:eastAsia="zh-CN"/>
        </w:rPr>
        <w:t>八</w:t>
      </w:r>
      <w:r>
        <w:rPr>
          <w:sz w:val="48"/>
        </w:rPr>
        <w:t>个学院，身份不</w:t>
      </w:r>
      <w:r>
        <w:rPr>
          <w:spacing w:val="-1"/>
          <w:sz w:val="48"/>
        </w:rPr>
        <w:t>同的学员登录到其他学院，则无法查看到所在学院的</w:t>
      </w:r>
      <w:r>
        <w:rPr>
          <w:sz w:val="48"/>
        </w:rPr>
        <w:t>点币或课程。</w:t>
      </w:r>
    </w:p>
    <w:p>
      <w:pPr>
        <w:pStyle w:val="8"/>
        <w:numPr>
          <w:ilvl w:val="0"/>
          <w:numId w:val="3"/>
        </w:numPr>
        <w:tabs>
          <w:tab w:val="left" w:pos="2800"/>
        </w:tabs>
        <w:spacing w:before="61" w:after="0" w:line="225" w:lineRule="auto"/>
        <w:ind w:left="1594" w:right="1685" w:firstLine="0"/>
        <w:jc w:val="left"/>
        <w:rPr>
          <w:sz w:val="48"/>
        </w:rPr>
      </w:pPr>
      <w:r>
        <w:rPr>
          <w:b/>
          <w:sz w:val="48"/>
        </w:rPr>
        <w:t>登录错账号。</w:t>
      </w:r>
      <w:r>
        <w:rPr>
          <w:sz w:val="48"/>
        </w:rPr>
        <w:t>协会或律所统一上报学员信息到</w:t>
      </w:r>
      <w:r>
        <w:rPr>
          <w:spacing w:val="-1"/>
          <w:sz w:val="48"/>
        </w:rPr>
        <w:t>点睛网注册开课，而学员个人可能又注册一账号，登</w:t>
      </w:r>
      <w:r>
        <w:rPr>
          <w:sz w:val="48"/>
        </w:rPr>
        <w:t>录个人账号则无点币或课程。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37" o:spid="_x0000_s1437" o:spt="203" style="position:absolute;left:0pt;margin-left:9.95pt;margin-top:78pt;height:82.95pt;width:672.75pt;mso-position-horizontal-relative:page;mso-position-vertical-relative:page;z-index:251763712;mso-width-relative:page;mso-height-relative:page;" coordorigin="199,1560" coordsize="13455,1659">
            <o:lock v:ext="edit"/>
            <v:rect id="_x0000_s1438" o:spid="_x0000_s1438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9" o:spid="_x0000_s1439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40" o:spid="_x0000_s1440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1" o:spid="_x0000_s1441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442" o:spid="_x0000_s1442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43" o:spid="_x0000_s1443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44" o:spid="_x0000_s1444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4"/>
        <w:spacing w:before="6"/>
        <w:rPr>
          <w:sz w:val="44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0" w:after="0" w:line="225" w:lineRule="auto"/>
        <w:ind w:left="1594" w:right="1879" w:firstLine="0"/>
        <w:jc w:val="left"/>
      </w:pPr>
      <w:r>
        <w:rPr>
          <w:spacing w:val="-1"/>
        </w:rPr>
        <w:t>移动客户端学习的课程在电脑端是否可以查看得</w:t>
      </w:r>
      <w:r>
        <w:t>到？</w:t>
      </w:r>
    </w:p>
    <w:p>
      <w:pPr>
        <w:pStyle w:val="4"/>
        <w:spacing w:line="582" w:lineRule="exact"/>
        <w:ind w:left="1594"/>
      </w:pPr>
      <w:r>
        <w:t>移动客户端和电脑端学习数据同步，可查看。</w:t>
      </w:r>
    </w:p>
    <w:p>
      <w:pPr>
        <w:pStyle w:val="4"/>
        <w:spacing w:before="11"/>
        <w:rPr>
          <w:sz w:val="41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1" w:after="0" w:line="595" w:lineRule="exact"/>
        <w:ind w:left="2320" w:right="0" w:hanging="726"/>
        <w:jc w:val="left"/>
      </w:pPr>
      <w:r>
        <w:t>移动客户端与电脑端是否可以同步学习？</w:t>
      </w:r>
    </w:p>
    <w:p>
      <w:pPr>
        <w:pStyle w:val="4"/>
        <w:spacing w:before="9" w:line="225" w:lineRule="auto"/>
        <w:ind w:left="1594" w:right="1685"/>
      </w:pPr>
      <w:r>
        <w:t>不可以，同一个账号只可在一台电脑、手机或平板电脑上登录习。一方登录，另一方自动退出。</w:t>
      </w:r>
    </w:p>
    <w:p>
      <w:pPr>
        <w:spacing w:after="0" w:line="225" w:lineRule="auto"/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45" o:spid="_x0000_s1445" o:spt="203" style="position:absolute;left:0pt;margin-left:9.95pt;margin-top:78pt;height:82.95pt;width:672.75pt;mso-position-horizontal-relative:page;mso-position-vertical-relative:page;z-index:-253039616;mso-width-relative:page;mso-height-relative:page;" coordorigin="199,1560" coordsize="13455,1659">
            <o:lock v:ext="edit"/>
            <v:rect id="_x0000_s1446" o:spid="_x0000_s1446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7" o:spid="_x0000_s1447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48" o:spid="_x0000_s1448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9" o:spid="_x0000_s1449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450" o:spid="_x0000_s1450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51" o:spid="_x0000_s1451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52" o:spid="_x0000_s1452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32" w:after="0" w:line="595" w:lineRule="exact"/>
        <w:ind w:left="2320" w:right="0" w:hanging="726"/>
        <w:jc w:val="left"/>
      </w:pPr>
      <w:r>
        <w:t>为什么会出现无法登录学习情况？</w:t>
      </w:r>
    </w:p>
    <w:p>
      <w:pPr>
        <w:pStyle w:val="4"/>
        <w:spacing w:before="10" w:line="225" w:lineRule="auto"/>
        <w:ind w:left="1594" w:right="1685"/>
        <w:jc w:val="both"/>
      </w:pPr>
      <w:r>
        <w:t>原因有多种，第一，可能您输入账号或密码错误；第二，可能学习网站错误；第三，后台无您的账号，需要联系客服人员上报。</w:t>
      </w:r>
    </w:p>
    <w:p>
      <w:pPr>
        <w:spacing w:after="0" w:line="225" w:lineRule="auto"/>
        <w:jc w:val="both"/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4"/>
        <w:spacing w:before="33"/>
        <w:ind w:left="1812"/>
        <w:rPr>
          <w:rFonts w:hint="eastAsia" w:eastAsia="宋体"/>
          <w:lang w:eastAsia="zh-CN"/>
        </w:rPr>
      </w:pPr>
      <w:r>
        <w:pict>
          <v:group id="_x0000_s1453" o:spid="_x0000_s1453" o:spt="203" style="position:absolute;left:0pt;margin-left:9.95pt;margin-top:-74.7pt;height:82.95pt;width:672.75pt;mso-position-horizontal-relative:page;z-index:-253036544;mso-width-relative:page;mso-height-relative:page;" coordorigin="199,-1494" coordsize="13455,1659">
            <o:lock v:ext="edit"/>
            <v:rect id="_x0000_s1454" o:spid="_x0000_s1454" o:spt="1" style="position:absolute;left:657;top:-1324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55" o:spid="_x0000_s1455" o:spt="75" type="#_x0000_t75" style="position:absolute;left:1260;top:-1324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56" o:spid="_x0000_s1456" o:spt="1" style="position:absolute;left:852;top:-659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57" o:spid="_x0000_s1457" o:spt="75" type="#_x0000_t75" style="position:absolute;left:1435;top:-659;height:747;width:581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458" o:spid="_x0000_s1458" o:spt="75" type="#_x0000_t75" style="position:absolute;left:199;top:-774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59" o:spid="_x0000_s1459" o:spt="20" style="position:absolute;left:1225;top:-1494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60" o:spid="_x0000_s1460" o:spt="75" type="#_x0000_t75" style="position:absolute;left:698;top:-249;height:51;width:1295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461" o:spid="_x0000_s1461" o:spt="202" type="#_x0000_t202" style="position:absolute;left:199;top:-1494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975" w:lineRule="exact"/>
                      <w:ind w:left="1879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点睛联系方式</w:t>
                    </w:r>
                  </w:p>
                </w:txbxContent>
              </v:textbox>
            </v:shape>
          </v:group>
        </w:pict>
      </w:r>
      <w:r>
        <w:t>1.</w:t>
      </w:r>
      <w:r>
        <w:rPr>
          <w:rFonts w:hint="eastAsia"/>
          <w:lang w:val="en-US" w:eastAsia="zh-CN"/>
        </w:rPr>
        <w:t>联系人</w:t>
      </w:r>
      <w:r>
        <w:t>：</w:t>
      </w:r>
      <w:r>
        <w:rPr>
          <w:rFonts w:hint="eastAsia"/>
          <w:lang w:eastAsia="zh-CN"/>
        </w:rPr>
        <w:t>安园园</w:t>
      </w:r>
    </w:p>
    <w:p>
      <w:pPr>
        <w:pStyle w:val="4"/>
        <w:tabs>
          <w:tab w:val="left" w:pos="7331"/>
        </w:tabs>
        <w:spacing w:before="306"/>
        <w:ind w:left="1812"/>
      </w:pPr>
      <w:r>
        <w:t>2.电</w:t>
      </w:r>
      <w:r>
        <w:rPr>
          <w:rFonts w:hint="eastAsia"/>
          <w:lang w:val="en-US" w:eastAsia="zh-CN"/>
        </w:rPr>
        <w:t xml:space="preserve">  </w:t>
      </w:r>
      <w:r>
        <w:t>话：</w:t>
      </w:r>
      <w:r>
        <w:rPr>
          <w:rFonts w:hint="eastAsia" w:asciiTheme="majorEastAsia" w:hAnsiTheme="majorEastAsia" w:eastAsiaTheme="majorEastAsia" w:cstheme="majorEastAsia"/>
          <w:sz w:val="48"/>
          <w:szCs w:val="48"/>
          <w:lang w:val="en-US" w:eastAsia="zh-CN"/>
        </w:rPr>
        <w:t>13552300481（微信同）</w:t>
      </w:r>
    </w:p>
    <w:p>
      <w:pPr>
        <w:pStyle w:val="8"/>
        <w:numPr>
          <w:ilvl w:val="0"/>
          <w:numId w:val="0"/>
        </w:numPr>
        <w:tabs>
          <w:tab w:val="left" w:pos="2293"/>
        </w:tabs>
        <w:spacing w:before="306" w:after="0" w:line="314" w:lineRule="auto"/>
        <w:ind w:left="4211" w:leftChars="823" w:right="2187" w:rightChars="0" w:hanging="2400" w:hangingChars="500"/>
        <w:jc w:val="left"/>
        <w:rPr>
          <w:sz w:val="48"/>
        </w:rPr>
      </w:pPr>
      <w:r>
        <w:rPr>
          <w:rFonts w:hint="eastAsia"/>
          <w:sz w:val="48"/>
          <w:lang w:val="en-US" w:eastAsia="zh-CN"/>
        </w:rPr>
        <w:t>3.</w:t>
      </w:r>
      <w:r>
        <w:rPr>
          <w:sz w:val="48"/>
        </w:rPr>
        <w:t>地</w:t>
      </w:r>
      <w:r>
        <w:rPr>
          <w:rFonts w:hint="eastAsia"/>
          <w:sz w:val="48"/>
          <w:lang w:val="en-US" w:eastAsia="zh-CN"/>
        </w:rPr>
        <w:t xml:space="preserve">  </w:t>
      </w:r>
      <w:r>
        <w:rPr>
          <w:sz w:val="48"/>
        </w:rPr>
        <w:t>址：北京市海淀区学院南路38号智慧大厦</w:t>
      </w:r>
      <w:r>
        <w:rPr>
          <w:spacing w:val="-7"/>
          <w:sz w:val="48"/>
        </w:rPr>
        <w:t>502</w:t>
      </w:r>
      <w:r>
        <w:rPr>
          <w:sz w:val="48"/>
        </w:rPr>
        <w:t>Ｂ</w:t>
      </w:r>
    </w:p>
    <w:p>
      <w:pPr>
        <w:pStyle w:val="8"/>
        <w:numPr>
          <w:ilvl w:val="0"/>
          <w:numId w:val="0"/>
        </w:numPr>
        <w:tabs>
          <w:tab w:val="left" w:pos="2293"/>
        </w:tabs>
        <w:spacing w:before="115" w:after="0" w:line="240" w:lineRule="auto"/>
        <w:ind w:left="1812" w:leftChars="0" w:right="0" w:rightChars="0"/>
        <w:jc w:val="left"/>
        <w:rPr>
          <w:sz w:val="48"/>
        </w:rPr>
      </w:pPr>
      <w:r>
        <w:rPr>
          <w:rFonts w:hint="eastAsia"/>
          <w:sz w:val="48"/>
          <w:szCs w:val="48"/>
          <w:lang w:val="en-US" w:eastAsia="zh-CN"/>
        </w:rPr>
        <w:t>4.</w:t>
      </w:r>
      <w:r>
        <w:fldChar w:fldCharType="begin"/>
      </w:r>
      <w:r>
        <w:instrText xml:space="preserve"> HYPERLINK "http://www.zfwx.com/" \h </w:instrText>
      </w:r>
      <w:r>
        <w:fldChar w:fldCharType="separate"/>
      </w:r>
      <w:r>
        <w:rPr>
          <w:sz w:val="48"/>
        </w:rPr>
        <w:t>点睛网址：www.zfwx.com</w:t>
      </w:r>
      <w:r>
        <w:rPr>
          <w:sz w:val="48"/>
        </w:rPr>
        <w:fldChar w:fldCharType="end"/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236220</wp:posOffset>
            </wp:positionH>
            <wp:positionV relativeFrom="paragraph">
              <wp:posOffset>122555</wp:posOffset>
            </wp:positionV>
            <wp:extent cx="1828800" cy="543560"/>
            <wp:effectExtent l="0" t="0" r="0" b="0"/>
            <wp:wrapTopAndBottom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r:id="rId29" w:type="default"/>
          <w:footerReference r:id="rId30" w:type="default"/>
          <w:pgSz w:w="14400" w:h="10800" w:orient="landscape"/>
          <w:pgMar w:top="1000" w:right="0" w:bottom="0" w:left="80" w:header="0" w:footer="0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462" o:spid="_x0000_s1462" o:spt="203" style="position:absolute;left:0pt;margin-left:9.95pt;margin-top:78pt;height:223.95pt;width:710.05pt;mso-position-horizontal-relative:page;mso-position-vertical-relative:page;z-index:251769856;mso-width-relative:page;mso-height-relative:page;" coordorigin="199,1560" coordsize="14201,4479">
            <o:lock v:ext="edit"/>
            <v:rect id="_x0000_s1463" o:spid="_x0000_s1463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4" o:spid="_x0000_s1464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65" o:spid="_x0000_s1465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6" o:spid="_x0000_s1466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467" o:spid="_x0000_s1467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68" o:spid="_x0000_s1468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69" o:spid="_x0000_s1469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470" o:spid="_x0000_s1470" o:spt="75" type="#_x0000_t75" style="position:absolute;left:8445;top:1569;height:4246;width:5955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471" o:spid="_x0000_s1471" o:spt="202" type="#_x0000_t202" style="position:absolute;left:199;top:1560;height:4479;width:142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Times New Roman"/>
                        <w:sz w:val="120"/>
                      </w:rPr>
                    </w:pPr>
                  </w:p>
                  <w:p>
                    <w:pPr>
                      <w:spacing w:before="4" w:line="240" w:lineRule="auto"/>
                      <w:rPr>
                        <w:rFonts w:ascii="Times New Roman"/>
                        <w:sz w:val="150"/>
                      </w:rPr>
                    </w:pPr>
                  </w:p>
                  <w:p>
                    <w:pPr>
                      <w:spacing w:before="0" w:line="1369" w:lineRule="exact"/>
                      <w:ind w:left="1694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color w:val="3C3C3C"/>
                        <w:sz w:val="120"/>
                      </w:rPr>
                      <w:t>THANK YOU .</w:t>
                    </w:r>
                  </w:p>
                </w:txbxContent>
              </v:textbox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5"/>
        <w:rPr>
          <w:rFonts w:ascii="Times New Roman"/>
          <w:sz w:val="12"/>
        </w:rPr>
      </w:pPr>
    </w:p>
    <w:p>
      <w:pPr>
        <w:pStyle w:val="4"/>
        <w:ind w:left="3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800" cy="542925"/>
            <wp:effectExtent l="0" t="0" r="0" b="0"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1" w:type="default"/>
      <w:footerReference r:id="rId32" w:type="default"/>
      <w:pgSz w:w="14400" w:h="10800" w:orient="landscape"/>
      <w:pgMar w:top="1000" w:right="0" w:bottom="0" w:left="8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roman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0368" behindDoc="1" locked="0" layoutInCell="1" allowOverlap="1">
          <wp:simplePos x="0" y="0"/>
          <wp:positionH relativeFrom="page">
            <wp:posOffset>142875</wp:posOffset>
          </wp:positionH>
          <wp:positionV relativeFrom="page">
            <wp:posOffset>6237605</wp:posOffset>
          </wp:positionV>
          <wp:extent cx="1831340" cy="54419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7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674.65pt;margin-top:505.6pt;height:19pt;width:11.7pt;mso-position-horizontal-relative:page;mso-position-vertical-relative:page;z-index:-2531450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2" o:spid="_x0000_s2062" o:spt="202" type="#_x0000_t202" style="position:absolute;left:0pt;margin-left:659.5pt;margin-top:512.45pt;height:19pt;width:19.35pt;mso-position-horizontal-relative:page;mso-position-vertical-relative:page;z-index:-2531205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8"/>
      </w:rPr>
    </w:pPr>
    <w:r>
      <w:pict>
        <v:shape id="_x0000_s2063" o:spid="_x0000_s2063" o:spt="202" type="#_x0000_t202" style="position:absolute;left:0pt;margin-left:659.5pt;margin-top:505.6pt;height:25.85pt;width:26.85pt;mso-position-horizontal-relative:page;mso-position-vertical-relative:page;z-index:-2531194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19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34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6295390</wp:posOffset>
          </wp:positionV>
          <wp:extent cx="1811655" cy="544195"/>
          <wp:effectExtent l="0" t="0" r="0" b="0"/>
          <wp:wrapNone/>
          <wp:docPr id="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1812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o:spid="_x0000_s2051" o:spt="202" type="#_x0000_t202" style="position:absolute;left:0pt;margin-left:668.15pt;margin-top:512.45pt;height:19pt;width:9.7pt;mso-position-horizontal-relative:page;mso-position-vertical-relative:page;z-index:-253142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rPr>
                    <w:rFonts w:ascii="Tahoma"/>
                    <w:w w:val="100"/>
                    <w:sz w:val="28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667.15pt;margin-top:512.45pt;height:19pt;width:11.7pt;mso-position-horizontal-relative:page;mso-position-vertical-relative:page;z-index:-253138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7" o:spid="_x0000_s2057" o:spt="202" type="#_x0000_t202" style="position:absolute;left:0pt;margin-left:667.15pt;margin-top:512.45pt;height:19pt;width:11.7pt;mso-position-horizontal-relative:page;mso-position-vertical-relative:page;z-index:-2531317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8" o:spid="_x0000_s2058" o:spt="202" type="#_x0000_t202" style="position:absolute;left:0pt;margin-left:659.5pt;margin-top:512.45pt;height:19pt;width:19.35pt;mso-position-horizontal-relative:page;mso-position-vertical-relative:page;z-index:-253128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8"/>
      </w:rPr>
    </w:pPr>
    <w:r>
      <w:pict>
        <v:shape id="_x0000_s2059" o:spid="_x0000_s2059" o:spt="202" type="#_x0000_t202" style="position:absolute;left:0pt;margin-left:659.5pt;margin-top:505.6pt;height:25.85pt;width:26.85pt;mso-position-horizontal-relative:page;mso-position-vertical-relative:page;z-index:-2531276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19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4"/>
      </w:rPr>
    </w:pPr>
    <w:r>
      <w:pict>
        <v:shape id="_x0000_s2060" o:spid="_x0000_s2060" o:spt="202" type="#_x0000_t202" style="position:absolute;left:0pt;margin-left:659.5pt;margin-top:512.45pt;height:19pt;width:19.35pt;mso-position-horizontal-relative:page;mso-position-vertical-relative:page;z-index:-2531246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1" o:spid="_x0000_s2061" o:spt="202" type="#_x0000_t202" style="position:absolute;left:0pt;margin-left:667pt;margin-top:505.6pt;height:19pt;width:19.35pt;mso-position-horizontal-relative:page;mso-position-vertical-relative:page;z-index:-2531225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96.8pt;margin-top:74.9pt;height:37.5pt;width:257.15pt;mso-position-horizontal-relative:page;mso-position-vertical-relative:page;z-index:-2531440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750" w:lineRule="exact"/>
                  <w:ind w:left="20" w:right="0" w:firstLine="0"/>
                  <w:jc w:val="left"/>
                  <w:rPr>
                    <w:rFonts w:ascii="Times New Roman" w:eastAsia="Times New Roman"/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第一步：安装</w:t>
                </w:r>
                <w:r>
                  <w:rPr>
                    <w:rFonts w:ascii="Times New Roman" w:eastAsia="Times New Roman"/>
                    <w:b/>
                    <w:color w:val="333399"/>
                    <w:sz w:val="64"/>
                  </w:rPr>
                  <w:t>APP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0848" behindDoc="1" locked="0" layoutInCell="1" allowOverlap="1">
          <wp:simplePos x="0" y="0"/>
          <wp:positionH relativeFrom="page">
            <wp:posOffset>6906260</wp:posOffset>
          </wp:positionH>
          <wp:positionV relativeFrom="page">
            <wp:posOffset>39370</wp:posOffset>
          </wp:positionV>
          <wp:extent cx="2229485" cy="577850"/>
          <wp:effectExtent l="0" t="0" r="0" b="0"/>
          <wp:wrapNone/>
          <wp:docPr id="41" name="image5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57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9612" cy="577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2896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4944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5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8016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6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o:spid="_x0000_s2064" o:spt="202" type="#_x0000_t202" style="position:absolute;left:0pt;margin-left:96.8pt;margin-top:89.35pt;height:41.95pt;width:162.55pt;mso-position-horizontal-relative:page;mso-position-vertical-relative:page;z-index:-2531174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839" w:lineRule="exact"/>
                  <w:ind w:left="2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color w:val="333399"/>
                    <w:w w:val="95"/>
                    <w:sz w:val="80"/>
                  </w:rPr>
                  <w:t>常见问题</w:t>
                </w:r>
              </w:p>
            </w:txbxContent>
          </v:textbox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5488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96.8pt;margin-top:74.9pt;height:37.5pt;width:257.15pt;mso-position-horizontal-relative:page;mso-position-vertical-relative:page;z-index:-253139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750" w:lineRule="exact"/>
                  <w:ind w:left="20" w:right="0" w:firstLine="0"/>
                  <w:jc w:val="left"/>
                  <w:rPr>
                    <w:rFonts w:ascii="Times New Roman" w:eastAsia="Times New Roman"/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第二步：打开</w:t>
                </w:r>
                <w:r>
                  <w:rPr>
                    <w:rFonts w:ascii="Times New Roman" w:eastAsia="Times New Roman"/>
                    <w:b/>
                    <w:color w:val="333399"/>
                    <w:sz w:val="64"/>
                  </w:rPr>
                  <w:t>APP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8560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96.8pt;margin-top:74.9pt;height:37.5pt;width:257.15pt;mso-position-horizontal-relative:page;mso-position-vertical-relative:page;z-index:-2531368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750" w:lineRule="exact"/>
                  <w:ind w:left="20" w:right="0" w:firstLine="0"/>
                  <w:jc w:val="left"/>
                  <w:rPr>
                    <w:rFonts w:ascii="Times New Roman" w:eastAsia="Times New Roman"/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第三步：登录</w:t>
                </w:r>
                <w:r>
                  <w:rPr>
                    <w:rFonts w:ascii="Times New Roman" w:eastAsia="Times New Roman"/>
                    <w:b/>
                    <w:color w:val="333399"/>
                    <w:sz w:val="64"/>
                  </w:rPr>
                  <w:t>APP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0608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o:spid="_x0000_s2055" o:spt="202" type="#_x0000_t202" style="position:absolute;left:0pt;margin-left:96.8pt;margin-top:76.05pt;height:34.05pt;width:259.1pt;mso-position-horizontal-relative:page;mso-position-vertical-relative:page;z-index:-2531348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681" w:lineRule="exact"/>
                  <w:ind w:left="20" w:right="0" w:firstLine="0"/>
                  <w:jc w:val="left"/>
                  <w:rPr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第四步：查看新课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2656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6" o:spid="_x0000_s2056" o:spt="202" type="#_x0000_t202" style="position:absolute;left:0pt;margin-left:96.8pt;margin-top:76.05pt;height:34.05pt;width:259.1pt;mso-position-horizontal-relative:page;mso-position-vertical-relative:page;z-index:-2531328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681" w:lineRule="exact"/>
                  <w:ind w:left="20" w:right="0" w:firstLine="0"/>
                  <w:jc w:val="left"/>
                  <w:rPr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第五步：确定选课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5728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6752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9824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2318" w:hanging="724"/>
        <w:jc w:val="left"/>
      </w:pPr>
      <w:rPr>
        <w:rFonts w:hint="default" w:ascii="宋体" w:hAnsi="宋体" w:eastAsia="宋体" w:cs="宋体"/>
        <w:b/>
        <w:bCs/>
        <w:spacing w:val="2"/>
        <w:w w:val="99"/>
        <w:sz w:val="46"/>
        <w:szCs w:val="4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3520" w:hanging="7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720" w:hanging="7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920" w:hanging="7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7120" w:hanging="7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320" w:hanging="7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520" w:hanging="7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720" w:hanging="7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20" w:hanging="724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"/>
      <w:lvlJc w:val="left"/>
      <w:pPr>
        <w:ind w:left="1681" w:hanging="540"/>
      </w:pPr>
      <w:rPr>
        <w:rFonts w:hint="default" w:ascii="Wingdings" w:hAnsi="Wingdings" w:eastAsia="Wingdings" w:cs="Wingdings"/>
        <w:color w:val="FF0000"/>
        <w:w w:val="100"/>
        <w:sz w:val="48"/>
        <w:szCs w:val="48"/>
        <w:lang w:val="zh-CN" w:eastAsia="zh-CN" w:bidi="zh-CN"/>
      </w:rPr>
    </w:lvl>
    <w:lvl w:ilvl="1" w:tentative="0">
      <w:start w:val="0"/>
      <w:numFmt w:val="bullet"/>
      <w:lvlText w:val=""/>
      <w:lvlJc w:val="left"/>
      <w:pPr>
        <w:ind w:left="2026" w:hanging="660"/>
      </w:pPr>
      <w:rPr>
        <w:rFonts w:hint="default" w:ascii="Wingdings" w:hAnsi="Wingdings" w:eastAsia="Wingdings" w:cs="Wingdings"/>
        <w:color w:val="FF0000"/>
        <w:w w:val="100"/>
        <w:sz w:val="48"/>
        <w:szCs w:val="48"/>
        <w:lang w:val="zh-CN" w:eastAsia="zh-CN" w:bidi="zh-CN"/>
      </w:rPr>
    </w:lvl>
    <w:lvl w:ilvl="2" w:tentative="0">
      <w:start w:val="0"/>
      <w:numFmt w:val="bullet"/>
      <w:lvlText w:val=""/>
      <w:lvlJc w:val="left"/>
      <w:pPr>
        <w:ind w:left="2474" w:hanging="540"/>
      </w:pPr>
      <w:rPr>
        <w:rFonts w:hint="default"/>
        <w:w w:val="99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960" w:hanging="5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0" w:hanging="5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920" w:hanging="5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400" w:hanging="5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9880" w:hanging="5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360" w:hanging="540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594" w:hanging="1206"/>
        <w:jc w:val="left"/>
      </w:pPr>
      <w:rPr>
        <w:rFonts w:hint="default" w:ascii="宋体" w:hAnsi="宋体" w:eastAsia="宋体" w:cs="宋体"/>
        <w:b/>
        <w:bCs/>
        <w:spacing w:val="2"/>
        <w:w w:val="99"/>
        <w:sz w:val="46"/>
        <w:szCs w:val="4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72" w:hanging="120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144" w:hanging="120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416" w:hanging="120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688" w:hanging="120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960" w:hanging="120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232" w:hanging="120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504" w:hanging="120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76" w:hanging="120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028A636C"/>
    <w:rsid w:val="02C86368"/>
    <w:rsid w:val="08E01C48"/>
    <w:rsid w:val="0DEA462C"/>
    <w:rsid w:val="10140A9B"/>
    <w:rsid w:val="10F72736"/>
    <w:rsid w:val="19A4555B"/>
    <w:rsid w:val="1BFF44E7"/>
    <w:rsid w:val="22DA002B"/>
    <w:rsid w:val="2759785B"/>
    <w:rsid w:val="2CD405E9"/>
    <w:rsid w:val="46A7076D"/>
    <w:rsid w:val="5DE11EAE"/>
    <w:rsid w:val="61D86069"/>
    <w:rsid w:val="67603B2B"/>
    <w:rsid w:val="6F0523F5"/>
    <w:rsid w:val="75092758"/>
    <w:rsid w:val="794944A8"/>
    <w:rsid w:val="7D5B0C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50" w:lineRule="exact"/>
      <w:ind w:left="20"/>
      <w:outlineLvl w:val="1"/>
    </w:pPr>
    <w:rPr>
      <w:rFonts w:ascii="宋体" w:hAnsi="宋体" w:eastAsia="宋体" w:cs="宋体"/>
      <w:b/>
      <w:bCs/>
      <w:sz w:val="64"/>
      <w:szCs w:val="6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32" w:line="595" w:lineRule="exact"/>
      <w:ind w:left="2318" w:hanging="724"/>
      <w:outlineLvl w:val="2"/>
    </w:pPr>
    <w:rPr>
      <w:rFonts w:ascii="宋体" w:hAnsi="宋体" w:eastAsia="宋体" w:cs="宋体"/>
      <w:b/>
      <w:bCs/>
      <w:sz w:val="48"/>
      <w:szCs w:val="48"/>
      <w:lang w:val="zh-CN" w:eastAsia="zh-CN" w:bidi="zh-CN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48"/>
      <w:szCs w:val="48"/>
      <w:lang w:val="zh-CN" w:eastAsia="zh-CN" w:bidi="zh-CN"/>
    </w:rPr>
  </w:style>
  <w:style w:type="table" w:customStyle="1" w:styleId="7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List Paragraph"/>
    <w:basedOn w:val="1"/>
    <w:qFormat/>
    <w:uiPriority w:val="1"/>
    <w:pPr>
      <w:spacing w:line="595" w:lineRule="exact"/>
      <w:ind w:left="1594" w:hanging="54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8.png"/><Relationship Id="rId98" Type="http://schemas.openxmlformats.org/officeDocument/2006/relationships/image" Target="media/image67.png"/><Relationship Id="rId97" Type="http://schemas.openxmlformats.org/officeDocument/2006/relationships/image" Target="media/image66.png"/><Relationship Id="rId96" Type="http://schemas.openxmlformats.org/officeDocument/2006/relationships/image" Target="media/image65.jpeg"/><Relationship Id="rId95" Type="http://schemas.openxmlformats.org/officeDocument/2006/relationships/image" Target="media/image64.png"/><Relationship Id="rId94" Type="http://schemas.openxmlformats.org/officeDocument/2006/relationships/image" Target="media/image63.jpeg"/><Relationship Id="rId93" Type="http://schemas.openxmlformats.org/officeDocument/2006/relationships/image" Target="media/image62.png"/><Relationship Id="rId92" Type="http://schemas.openxmlformats.org/officeDocument/2006/relationships/image" Target="media/image61.png"/><Relationship Id="rId91" Type="http://schemas.openxmlformats.org/officeDocument/2006/relationships/image" Target="media/image60.png"/><Relationship Id="rId90" Type="http://schemas.openxmlformats.org/officeDocument/2006/relationships/image" Target="media/image59.png"/><Relationship Id="rId9" Type="http://schemas.openxmlformats.org/officeDocument/2006/relationships/header" Target="header4.xml"/><Relationship Id="rId89" Type="http://schemas.openxmlformats.org/officeDocument/2006/relationships/image" Target="media/image58.png"/><Relationship Id="rId88" Type="http://schemas.openxmlformats.org/officeDocument/2006/relationships/image" Target="media/image57.png"/><Relationship Id="rId87" Type="http://schemas.openxmlformats.org/officeDocument/2006/relationships/image" Target="media/image56.jpeg"/><Relationship Id="rId86" Type="http://schemas.openxmlformats.org/officeDocument/2006/relationships/image" Target="media/image55.png"/><Relationship Id="rId85" Type="http://schemas.openxmlformats.org/officeDocument/2006/relationships/image" Target="media/image54.png"/><Relationship Id="rId84" Type="http://schemas.openxmlformats.org/officeDocument/2006/relationships/image" Target="media/image53.jpeg"/><Relationship Id="rId83" Type="http://schemas.openxmlformats.org/officeDocument/2006/relationships/image" Target="media/image52.jpeg"/><Relationship Id="rId82" Type="http://schemas.openxmlformats.org/officeDocument/2006/relationships/image" Target="media/image51.png"/><Relationship Id="rId81" Type="http://schemas.openxmlformats.org/officeDocument/2006/relationships/image" Target="media/image50.png"/><Relationship Id="rId80" Type="http://schemas.openxmlformats.org/officeDocument/2006/relationships/image" Target="media/image1.jpeg"/><Relationship Id="rId8" Type="http://schemas.openxmlformats.org/officeDocument/2006/relationships/header" Target="header3.xml"/><Relationship Id="rId79" Type="http://schemas.openxmlformats.org/officeDocument/2006/relationships/image" Target="media/image49.png"/><Relationship Id="rId78" Type="http://schemas.openxmlformats.org/officeDocument/2006/relationships/image" Target="media/image48.png"/><Relationship Id="rId77" Type="http://schemas.openxmlformats.org/officeDocument/2006/relationships/image" Target="media/image47.png"/><Relationship Id="rId76" Type="http://schemas.openxmlformats.org/officeDocument/2006/relationships/image" Target="media/image46.png"/><Relationship Id="rId75" Type="http://schemas.openxmlformats.org/officeDocument/2006/relationships/image" Target="media/image45.png"/><Relationship Id="rId74" Type="http://schemas.openxmlformats.org/officeDocument/2006/relationships/image" Target="media/image44.png"/><Relationship Id="rId73" Type="http://schemas.openxmlformats.org/officeDocument/2006/relationships/image" Target="media/image43.png"/><Relationship Id="rId72" Type="http://schemas.openxmlformats.org/officeDocument/2006/relationships/image" Target="media/image42.jpeg"/><Relationship Id="rId71" Type="http://schemas.openxmlformats.org/officeDocument/2006/relationships/image" Target="media/image41.png"/><Relationship Id="rId70" Type="http://schemas.openxmlformats.org/officeDocument/2006/relationships/image" Target="media/image40.png"/><Relationship Id="rId7" Type="http://schemas.openxmlformats.org/officeDocument/2006/relationships/footer" Target="footer3.xml"/><Relationship Id="rId69" Type="http://schemas.openxmlformats.org/officeDocument/2006/relationships/image" Target="media/image39.jpeg"/><Relationship Id="rId68" Type="http://schemas.openxmlformats.org/officeDocument/2006/relationships/image" Target="media/image38.png"/><Relationship Id="rId67" Type="http://schemas.openxmlformats.org/officeDocument/2006/relationships/image" Target="media/image37.png"/><Relationship Id="rId66" Type="http://schemas.openxmlformats.org/officeDocument/2006/relationships/image" Target="media/image36.jpeg"/><Relationship Id="rId65" Type="http://schemas.openxmlformats.org/officeDocument/2006/relationships/image" Target="media/image35.png"/><Relationship Id="rId64" Type="http://schemas.openxmlformats.org/officeDocument/2006/relationships/image" Target="media/image34.png"/><Relationship Id="rId63" Type="http://schemas.openxmlformats.org/officeDocument/2006/relationships/image" Target="media/image33.png"/><Relationship Id="rId62" Type="http://schemas.openxmlformats.org/officeDocument/2006/relationships/image" Target="media/image32.png"/><Relationship Id="rId61" Type="http://schemas.openxmlformats.org/officeDocument/2006/relationships/image" Target="media/image31.png"/><Relationship Id="rId60" Type="http://schemas.openxmlformats.org/officeDocument/2006/relationships/image" Target="media/image30.jpeg"/><Relationship Id="rId6" Type="http://schemas.openxmlformats.org/officeDocument/2006/relationships/header" Target="header2.xml"/><Relationship Id="rId59" Type="http://schemas.openxmlformats.org/officeDocument/2006/relationships/image" Target="media/image29.jpeg"/><Relationship Id="rId58" Type="http://schemas.openxmlformats.org/officeDocument/2006/relationships/image" Target="media/image28.png"/><Relationship Id="rId57" Type="http://schemas.openxmlformats.org/officeDocument/2006/relationships/image" Target="media/image27.png"/><Relationship Id="rId56" Type="http://schemas.openxmlformats.org/officeDocument/2006/relationships/image" Target="media/image26.jpeg"/><Relationship Id="rId55" Type="http://schemas.openxmlformats.org/officeDocument/2006/relationships/image" Target="media/image25.jpeg"/><Relationship Id="rId54" Type="http://schemas.openxmlformats.org/officeDocument/2006/relationships/image" Target="media/image24.png"/><Relationship Id="rId53" Type="http://schemas.openxmlformats.org/officeDocument/2006/relationships/image" Target="media/image23.png"/><Relationship Id="rId52" Type="http://schemas.openxmlformats.org/officeDocument/2006/relationships/image" Target="media/image22.png"/><Relationship Id="rId51" Type="http://schemas.openxmlformats.org/officeDocument/2006/relationships/image" Target="media/image21.png"/><Relationship Id="rId50" Type="http://schemas.openxmlformats.org/officeDocument/2006/relationships/image" Target="media/image20.png"/><Relationship Id="rId5" Type="http://schemas.openxmlformats.org/officeDocument/2006/relationships/footer" Target="footer2.xml"/><Relationship Id="rId49" Type="http://schemas.openxmlformats.org/officeDocument/2006/relationships/image" Target="media/image19.png"/><Relationship Id="rId48" Type="http://schemas.openxmlformats.org/officeDocument/2006/relationships/image" Target="media/image18.png"/><Relationship Id="rId47" Type="http://schemas.openxmlformats.org/officeDocument/2006/relationships/image" Target="media/image17.jpeg"/><Relationship Id="rId46" Type="http://schemas.openxmlformats.org/officeDocument/2006/relationships/image" Target="media/image16.jpeg"/><Relationship Id="rId45" Type="http://schemas.openxmlformats.org/officeDocument/2006/relationships/image" Target="media/image15.png"/><Relationship Id="rId44" Type="http://schemas.openxmlformats.org/officeDocument/2006/relationships/image" Target="media/image14.png"/><Relationship Id="rId43" Type="http://schemas.openxmlformats.org/officeDocument/2006/relationships/image" Target="media/image13.png"/><Relationship Id="rId42" Type="http://schemas.openxmlformats.org/officeDocument/2006/relationships/image" Target="media/image12.png"/><Relationship Id="rId41" Type="http://schemas.openxmlformats.org/officeDocument/2006/relationships/image" Target="media/image11.png"/><Relationship Id="rId40" Type="http://schemas.openxmlformats.org/officeDocument/2006/relationships/image" Target="media/image10.png"/><Relationship Id="rId4" Type="http://schemas.openxmlformats.org/officeDocument/2006/relationships/header" Target="header1.xml"/><Relationship Id="rId39" Type="http://schemas.openxmlformats.org/officeDocument/2006/relationships/image" Target="media/image9.png"/><Relationship Id="rId38" Type="http://schemas.openxmlformats.org/officeDocument/2006/relationships/image" Target="media/image8.png"/><Relationship Id="rId37" Type="http://schemas.openxmlformats.org/officeDocument/2006/relationships/image" Target="media/image7.png"/><Relationship Id="rId36" Type="http://schemas.openxmlformats.org/officeDocument/2006/relationships/image" Target="media/image6.png"/><Relationship Id="rId35" Type="http://schemas.openxmlformats.org/officeDocument/2006/relationships/image" Target="media/image5.png"/><Relationship Id="rId34" Type="http://schemas.openxmlformats.org/officeDocument/2006/relationships/image" Target="media/image4.png"/><Relationship Id="rId33" Type="http://schemas.openxmlformats.org/officeDocument/2006/relationships/theme" Target="theme/theme1.xml"/><Relationship Id="rId32" Type="http://schemas.openxmlformats.org/officeDocument/2006/relationships/footer" Target="footer13.xml"/><Relationship Id="rId31" Type="http://schemas.openxmlformats.org/officeDocument/2006/relationships/header" Target="header17.xml"/><Relationship Id="rId30" Type="http://schemas.openxmlformats.org/officeDocument/2006/relationships/footer" Target="footer12.xml"/><Relationship Id="rId3" Type="http://schemas.openxmlformats.org/officeDocument/2006/relationships/footer" Target="footer1.xml"/><Relationship Id="rId29" Type="http://schemas.openxmlformats.org/officeDocument/2006/relationships/header" Target="header16.xml"/><Relationship Id="rId28" Type="http://schemas.openxmlformats.org/officeDocument/2006/relationships/header" Target="header15.xml"/><Relationship Id="rId27" Type="http://schemas.openxmlformats.org/officeDocument/2006/relationships/footer" Target="footer11.xml"/><Relationship Id="rId26" Type="http://schemas.openxmlformats.org/officeDocument/2006/relationships/header" Target="header14.xml"/><Relationship Id="rId25" Type="http://schemas.openxmlformats.org/officeDocument/2006/relationships/footer" Target="footer10.xml"/><Relationship Id="rId24" Type="http://schemas.openxmlformats.org/officeDocument/2006/relationships/header" Target="header13.xml"/><Relationship Id="rId23" Type="http://schemas.openxmlformats.org/officeDocument/2006/relationships/footer" Target="footer9.xml"/><Relationship Id="rId22" Type="http://schemas.openxmlformats.org/officeDocument/2006/relationships/header" Target="header12.xml"/><Relationship Id="rId21" Type="http://schemas.openxmlformats.org/officeDocument/2006/relationships/header" Target="header11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header" Target="header10.xml"/><Relationship Id="rId18" Type="http://schemas.openxmlformats.org/officeDocument/2006/relationships/header" Target="header9.xml"/><Relationship Id="rId17" Type="http://schemas.openxmlformats.org/officeDocument/2006/relationships/footer" Target="footer7.xml"/><Relationship Id="rId16" Type="http://schemas.openxmlformats.org/officeDocument/2006/relationships/header" Target="header8.xml"/><Relationship Id="rId15" Type="http://schemas.openxmlformats.org/officeDocument/2006/relationships/footer" Target="footer6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7" Type="http://schemas.openxmlformats.org/officeDocument/2006/relationships/fontTable" Target="fontTable.xml"/><Relationship Id="rId126" Type="http://schemas.openxmlformats.org/officeDocument/2006/relationships/numbering" Target="numbering.xml"/><Relationship Id="rId125" Type="http://schemas.openxmlformats.org/officeDocument/2006/relationships/customXml" Target="../customXml/item1.xml"/><Relationship Id="rId124" Type="http://schemas.openxmlformats.org/officeDocument/2006/relationships/image" Target="media/image93.png"/><Relationship Id="rId123" Type="http://schemas.openxmlformats.org/officeDocument/2006/relationships/image" Target="media/image92.png"/><Relationship Id="rId122" Type="http://schemas.openxmlformats.org/officeDocument/2006/relationships/image" Target="media/image91.png"/><Relationship Id="rId121" Type="http://schemas.openxmlformats.org/officeDocument/2006/relationships/image" Target="media/image90.png"/><Relationship Id="rId120" Type="http://schemas.openxmlformats.org/officeDocument/2006/relationships/image" Target="media/image89.png"/><Relationship Id="rId12" Type="http://schemas.openxmlformats.org/officeDocument/2006/relationships/footer" Target="footer5.xml"/><Relationship Id="rId119" Type="http://schemas.openxmlformats.org/officeDocument/2006/relationships/image" Target="media/image88.png"/><Relationship Id="rId118" Type="http://schemas.openxmlformats.org/officeDocument/2006/relationships/image" Target="media/image87.png"/><Relationship Id="rId117" Type="http://schemas.openxmlformats.org/officeDocument/2006/relationships/image" Target="media/image86.png"/><Relationship Id="rId116" Type="http://schemas.openxmlformats.org/officeDocument/2006/relationships/image" Target="media/image85.png"/><Relationship Id="rId115" Type="http://schemas.openxmlformats.org/officeDocument/2006/relationships/image" Target="media/image84.png"/><Relationship Id="rId114" Type="http://schemas.openxmlformats.org/officeDocument/2006/relationships/image" Target="media/image83.jpeg"/><Relationship Id="rId113" Type="http://schemas.openxmlformats.org/officeDocument/2006/relationships/image" Target="media/image82.jpeg"/><Relationship Id="rId112" Type="http://schemas.openxmlformats.org/officeDocument/2006/relationships/image" Target="media/image81.png"/><Relationship Id="rId111" Type="http://schemas.openxmlformats.org/officeDocument/2006/relationships/image" Target="media/image80.jpeg"/><Relationship Id="rId110" Type="http://schemas.openxmlformats.org/officeDocument/2006/relationships/image" Target="media/image79.jpeg"/><Relationship Id="rId11" Type="http://schemas.openxmlformats.org/officeDocument/2006/relationships/header" Target="header5.xml"/><Relationship Id="rId109" Type="http://schemas.openxmlformats.org/officeDocument/2006/relationships/image" Target="media/image78.png"/><Relationship Id="rId108" Type="http://schemas.openxmlformats.org/officeDocument/2006/relationships/image" Target="media/image77.png"/><Relationship Id="rId107" Type="http://schemas.openxmlformats.org/officeDocument/2006/relationships/image" Target="media/image76.png"/><Relationship Id="rId106" Type="http://schemas.openxmlformats.org/officeDocument/2006/relationships/image" Target="media/image75.png"/><Relationship Id="rId105" Type="http://schemas.openxmlformats.org/officeDocument/2006/relationships/image" Target="media/image74.png"/><Relationship Id="rId104" Type="http://schemas.openxmlformats.org/officeDocument/2006/relationships/image" Target="media/image73.png"/><Relationship Id="rId103" Type="http://schemas.openxmlformats.org/officeDocument/2006/relationships/image" Target="media/image72.png"/><Relationship Id="rId102" Type="http://schemas.openxmlformats.org/officeDocument/2006/relationships/image" Target="media/image71.png"/><Relationship Id="rId101" Type="http://schemas.openxmlformats.org/officeDocument/2006/relationships/image" Target="media/image70.png"/><Relationship Id="rId100" Type="http://schemas.openxmlformats.org/officeDocument/2006/relationships/image" Target="media/image69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26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5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44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63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77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091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0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04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0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42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54"/>
    <customShpInfo spid="_x0000_s1167"/>
    <customShpInfo spid="_x0000_s1168"/>
    <customShpInfo spid="_x0000_s1166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69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81"/>
    <customShpInfo spid="_x0000_s1191"/>
    <customShpInfo spid="_x0000_s1192"/>
    <customShpInfo spid="_x0000_s1190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196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05"/>
    <customShpInfo spid="_x0000_s1215"/>
    <customShpInfo spid="_x0000_s1216"/>
    <customShpInfo spid="_x0000_s1214"/>
    <customShpInfo spid="_x0000_s1218"/>
    <customShpInfo spid="_x0000_s1219"/>
    <customShpInfo spid="_x0000_s1217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0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29"/>
    <customShpInfo spid="_x0000_s1239"/>
    <customShpInfo spid="_x0000_s1240"/>
    <customShpInfo spid="_x0000_s1238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41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55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68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77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86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295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04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16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28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37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46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55"/>
    <customShpInfo spid="_x0000_s1364"/>
    <customShpInfo spid="_x0000_s1366"/>
    <customShpInfo spid="_x0000_s1367"/>
    <customShpInfo spid="_x0000_s1365"/>
    <customShpInfo spid="_x0000_s1369"/>
    <customShpInfo spid="_x0000_s1370"/>
    <customShpInfo spid="_x0000_s1368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71"/>
    <customShpInfo spid="_x0000_s1381"/>
    <customShpInfo spid="_x0000_s1382"/>
    <customShpInfo spid="_x0000_s1380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83"/>
    <customShpInfo spid="_x0000_s1395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396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05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13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1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29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37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45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53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2020-04-14T01:00:00Z</dcterms:created>
  <dc:creator>程素莲</dc:creator>
  <cp:lastModifiedBy>lenovo</cp:lastModifiedBy>
  <dcterms:modified xsi:type="dcterms:W3CDTF">2020-04-29T09:37:48Z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WPS 演示</vt:lpwstr>
  </property>
  <property fmtid="{D5CDD505-2E9C-101B-9397-08002B2CF9AE}" pid="4" name="LastSaved">
    <vt:filetime>2020-04-14T00:00:00Z</vt:filetime>
  </property>
  <property fmtid="{D5CDD505-2E9C-101B-9397-08002B2CF9AE}" pid="5" name="KSOProductBuildVer">
    <vt:lpwstr>2052-10.8.0.6370</vt:lpwstr>
  </property>
</Properties>
</file>